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2FBB1" w14:textId="77777777" w:rsidR="00D37DC1" w:rsidRPr="00724B14" w:rsidRDefault="00724B14" w:rsidP="00D37DC1">
      <w:pPr>
        <w:pStyle w:val="1pt"/>
        <w:sectPr w:rsidR="00D37DC1" w:rsidRPr="00724B14" w:rsidSect="00CF5372">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822" w:right="1134" w:bottom="1021" w:left="1418" w:header="578" w:footer="510" w:gutter="0"/>
          <w:cols w:space="708"/>
          <w:titlePg/>
          <w:docGrid w:linePitch="360"/>
        </w:sectPr>
      </w:pPr>
      <w:r w:rsidRPr="00724B14">
        <w:tab/>
      </w:r>
      <w:r w:rsidRPr="00724B14">
        <w:tab/>
      </w:r>
      <w:r w:rsidRPr="00724B14">
        <w:tab/>
      </w:r>
    </w:p>
    <w:p w14:paraId="251E9044" w14:textId="77777777" w:rsidR="00F52259" w:rsidRPr="00724B14" w:rsidRDefault="00F52259"/>
    <w:p w14:paraId="209147D0" w14:textId="77777777" w:rsidR="004057A9" w:rsidRPr="00724B14" w:rsidRDefault="00724B14" w:rsidP="004821CB">
      <w:pPr>
        <w:pStyle w:val="Title"/>
        <w:rPr>
          <w:highlight w:val="white"/>
        </w:rPr>
      </w:pPr>
      <w:r w:rsidRPr="00724B14">
        <w:rPr>
          <w:szCs w:val="24"/>
        </w:rPr>
        <w:fldChar w:fldCharType="begin"/>
      </w:r>
      <w:r w:rsidRPr="00724B14">
        <w:instrText xml:space="preserve"> IF </w:instrText>
      </w:r>
      <w:r w:rsidRPr="00724B14">
        <w:fldChar w:fldCharType="begin"/>
      </w:r>
      <w:r w:rsidRPr="00724B14">
        <w:instrText xml:space="preserve"> DOCPROPERTY "CustomField.Dokumenttyp"\*CHARFORMAT </w:instrText>
      </w:r>
      <w:r w:rsidR="00622BA9" w:rsidRPr="00724B14">
        <w:instrText>\&lt;OawJumpToField value=0/&gt;</w:instrText>
      </w:r>
      <w:r w:rsidRPr="00724B14">
        <w:rPr>
          <w:highlight w:val="white"/>
        </w:rPr>
        <w:fldChar w:fldCharType="end"/>
      </w:r>
      <w:r w:rsidRPr="00724B14">
        <w:rPr>
          <w:highlight w:val="white"/>
        </w:rPr>
        <w:instrText>="" "" "</w:instrText>
      </w:r>
      <w:bookmarkStart w:id="0" w:name="CustomFieldDokumenttyp"/>
      <w:bookmarkEnd w:id="0"/>
    </w:p>
    <w:p w14:paraId="007CB881" w14:textId="77777777" w:rsidR="00FA682E" w:rsidRPr="00724B14" w:rsidRDefault="00724B14" w:rsidP="004057A9">
      <w:pPr>
        <w:pStyle w:val="1pt"/>
      </w:pPr>
      <w:r w:rsidRPr="00724B14">
        <w:rPr>
          <w:highlight w:val="white"/>
        </w:rPr>
        <w:instrText xml:space="preserve">" \* MERGEFORMAT </w:instrText>
      </w:r>
      <w:r w:rsidR="00622BA9" w:rsidRPr="00724B14">
        <w:rPr>
          <w:highlight w:val="white"/>
        </w:rPr>
        <w:instrText>\&lt;OawJumpToField value=0/&gt;</w:instrText>
      </w:r>
      <w:r w:rsidRPr="00724B14">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44"/>
      </w:tblGrid>
      <w:tr w:rsidR="00605F48" w:rsidRPr="00724B14" w14:paraId="73CB459F" w14:textId="77777777" w:rsidTr="009908FF">
        <w:trPr>
          <w:cantSplit/>
          <w:trHeight w:val="452"/>
        </w:trPr>
        <w:tc>
          <w:tcPr>
            <w:tcW w:w="9344" w:type="dxa"/>
          </w:tcPr>
          <w:p w14:paraId="4BBEDA58" w14:textId="058739DA" w:rsidR="007F5892" w:rsidRPr="00724B14" w:rsidRDefault="00724B14" w:rsidP="00781E9A">
            <w:pPr>
              <w:pStyle w:val="Betreff"/>
            </w:pPr>
            <w:bookmarkStart w:id="1" w:name="Betreff" w:colFirst="0" w:colLast="0"/>
            <w:r w:rsidRPr="00724B14">
              <w:t>Baugesuch für Bauten und Anlagen</w:t>
            </w:r>
          </w:p>
        </w:tc>
      </w:tr>
      <w:bookmarkEnd w:id="1"/>
    </w:tbl>
    <w:p w14:paraId="583AE064" w14:textId="77777777" w:rsidR="00650EBF" w:rsidRPr="00724B14" w:rsidRDefault="00650EBF" w:rsidP="00650EBF"/>
    <w:p w14:paraId="585D4B68" w14:textId="1593434F" w:rsidR="00431682" w:rsidRPr="00E452E8" w:rsidRDefault="00431682" w:rsidP="00431682">
      <w:pPr>
        <w:tabs>
          <w:tab w:val="left" w:pos="299"/>
          <w:tab w:val="left" w:pos="634"/>
          <w:tab w:val="left" w:pos="969"/>
          <w:tab w:val="left" w:pos="1304"/>
          <w:tab w:val="left" w:pos="1639"/>
          <w:tab w:val="left" w:pos="1974"/>
          <w:tab w:val="left" w:pos="2309"/>
          <w:tab w:val="left" w:pos="2644"/>
          <w:tab w:val="left" w:pos="2979"/>
          <w:tab w:val="left" w:pos="3314"/>
          <w:tab w:val="left" w:pos="3649"/>
          <w:tab w:val="left" w:pos="3984"/>
          <w:tab w:val="left" w:pos="4319"/>
        </w:tabs>
        <w:ind w:right="-720"/>
        <w:rPr>
          <w:sz w:val="18"/>
          <w:szCs w:val="18"/>
        </w:rPr>
      </w:pPr>
      <w:bookmarkStart w:id="2" w:name="Text"/>
      <w:r w:rsidRPr="00E452E8">
        <w:rPr>
          <w:sz w:val="18"/>
          <w:szCs w:val="18"/>
        </w:rPr>
        <w:t xml:space="preserve">Gültigkeit </w:t>
      </w:r>
      <w:r w:rsidR="00E444AC">
        <w:rPr>
          <w:sz w:val="18"/>
          <w:szCs w:val="18"/>
        </w:rPr>
        <w:t>12</w:t>
      </w:r>
      <w:r w:rsidRPr="00E452E8">
        <w:rPr>
          <w:sz w:val="18"/>
          <w:szCs w:val="18"/>
        </w:rPr>
        <w:t xml:space="preserve"> Monate ab Datum Bewilligung</w:t>
      </w:r>
    </w:p>
    <w:p w14:paraId="6C16BB0E" w14:textId="4CF91BEE" w:rsidR="00431682" w:rsidRDefault="00431682" w:rsidP="006E19B2">
      <w:pPr>
        <w:rPr>
          <w:b/>
        </w:rPr>
      </w:pPr>
    </w:p>
    <w:p w14:paraId="65BF514A" w14:textId="59249937" w:rsidR="006E19B2" w:rsidRPr="00724B14" w:rsidRDefault="00724B14" w:rsidP="006E19B2">
      <w:pPr>
        <w:rPr>
          <w:b/>
        </w:rPr>
      </w:pPr>
      <w:r w:rsidRPr="00724B14">
        <w:rPr>
          <w:b/>
        </w:rPr>
        <w:t xml:space="preserve">Exemplar einzureichen an: </w:t>
      </w:r>
    </w:p>
    <w:p w14:paraId="779E7279" w14:textId="77777777" w:rsidR="006E19B2" w:rsidRPr="00724B14" w:rsidRDefault="006E19B2" w:rsidP="006E19B2"/>
    <w:p w14:paraId="149A900F" w14:textId="0DEB6735" w:rsidR="006E19B2" w:rsidRPr="00724B14" w:rsidRDefault="00724B14" w:rsidP="006E19B2">
      <w:pPr>
        <w:pStyle w:val="Auflistung1Ebene"/>
      </w:pPr>
      <w:r w:rsidRPr="00724B14">
        <w:t>Vorstand Familiengarten</w:t>
      </w:r>
      <w:r w:rsidR="00063BA1">
        <w:t xml:space="preserve">verein Zürich Süd </w:t>
      </w:r>
      <w:r w:rsidRPr="00724B14">
        <w:t>(Bauchef)</w:t>
      </w:r>
    </w:p>
    <w:p w14:paraId="628E4040" w14:textId="77777777" w:rsidR="006E19B2" w:rsidRPr="00724B14" w:rsidRDefault="006E19B2" w:rsidP="00741125">
      <w:pPr>
        <w:pStyle w:val="Auflistung1Ebene"/>
        <w:numPr>
          <w:ilvl w:val="0"/>
          <w:numId w:val="0"/>
        </w:numPr>
      </w:pPr>
    </w:p>
    <w:p w14:paraId="393ED180" w14:textId="5BA6AA4C" w:rsidR="006E19B2" w:rsidRPr="00724B14" w:rsidRDefault="00724B14" w:rsidP="00431682">
      <w:pPr>
        <w:spacing w:before="120" w:after="120"/>
        <w:rPr>
          <w:rFonts w:cs="Arial"/>
          <w:b/>
          <w:sz w:val="24"/>
        </w:rPr>
      </w:pPr>
      <w:r w:rsidRPr="00724B14">
        <w:rPr>
          <w:rFonts w:cs="Arial"/>
          <w:b/>
        </w:rPr>
        <w:t xml:space="preserve">1. </w:t>
      </w:r>
      <w:r w:rsidR="00431682">
        <w:rPr>
          <w:rFonts w:cs="Arial"/>
          <w:b/>
        </w:rPr>
        <w:t>Einleitung</w:t>
      </w:r>
    </w:p>
    <w:p w14:paraId="4567A5C9" w14:textId="3D4B67BA" w:rsidR="007A5168" w:rsidRPr="007A5168" w:rsidRDefault="00724B14" w:rsidP="007A5168">
      <w:pPr>
        <w:pStyle w:val="ListParagraph"/>
        <w:numPr>
          <w:ilvl w:val="0"/>
          <w:numId w:val="46"/>
        </w:numPr>
        <w:spacing w:line="300" w:lineRule="exact"/>
        <w:rPr>
          <w:rFonts w:cs="Arial"/>
          <w:szCs w:val="20"/>
        </w:rPr>
      </w:pPr>
      <w:r w:rsidRPr="007A5168">
        <w:rPr>
          <w:rFonts w:cs="Arial"/>
        </w:rPr>
        <w:t>Bauten und Anlagen werden immer auf eigenes Risiko und in eigener Verantwortung erstellt.  Nicht gestattete Bauten und Anlagen wie z.B. Eisenbahnschwellen und Öfen sind bis zum Abschluss der Bautätigkeit zu entfernen.</w:t>
      </w:r>
    </w:p>
    <w:p w14:paraId="4EC7E422" w14:textId="4D6B1360" w:rsidR="007A5168" w:rsidRPr="007A5168" w:rsidRDefault="007A5168" w:rsidP="007A5168">
      <w:pPr>
        <w:numPr>
          <w:ilvl w:val="0"/>
          <w:numId w:val="46"/>
        </w:numPr>
        <w:adjustRightInd/>
        <w:snapToGrid/>
        <w:spacing w:before="100" w:beforeAutospacing="1" w:after="100" w:afterAutospacing="1" w:line="240" w:lineRule="auto"/>
        <w:rPr>
          <w:rFonts w:ascii="SymbolMT" w:hAnsi="SymbolMT"/>
          <w:szCs w:val="20"/>
          <w:lang w:val="en-CH" w:eastAsia="en-GB"/>
        </w:rPr>
      </w:pPr>
      <w:r w:rsidRPr="007A5168">
        <w:rPr>
          <w:rFonts w:ascii="ArialMT" w:hAnsi="ArialMT"/>
          <w:szCs w:val="20"/>
          <w:lang w:val="en-CH" w:eastAsia="en-GB"/>
        </w:rPr>
        <w:t>Die Wegleitung «Bauen auf Kleingartenparzellen» sowie «Bestimmungen des Vereins» sind zu beachten. Der Familiengartenverein kann gewisse Bauten/Anlagen generell verbieten oder von der Bewilligungspflicht befreien.</w:t>
      </w:r>
    </w:p>
    <w:p w14:paraId="6A60C07B" w14:textId="1612AD79" w:rsidR="007A5168" w:rsidRPr="007A5168" w:rsidRDefault="00724B14" w:rsidP="007A5168">
      <w:pPr>
        <w:pStyle w:val="ListParagraph"/>
        <w:numPr>
          <w:ilvl w:val="0"/>
          <w:numId w:val="46"/>
        </w:numPr>
        <w:spacing w:line="300" w:lineRule="exact"/>
        <w:rPr>
          <w:rFonts w:cs="Arial"/>
          <w:szCs w:val="20"/>
        </w:rPr>
      </w:pPr>
      <w:r w:rsidRPr="007A5168">
        <w:rPr>
          <w:rFonts w:cs="Arial"/>
        </w:rPr>
        <w:t>Das Formular ist immer vollständig auszufüllen.</w:t>
      </w:r>
    </w:p>
    <w:p w14:paraId="0F7AF84F" w14:textId="44BFEC6B" w:rsidR="007A5168" w:rsidRPr="007A5168" w:rsidRDefault="00724B14" w:rsidP="007A5168">
      <w:pPr>
        <w:pStyle w:val="ListParagraph"/>
        <w:numPr>
          <w:ilvl w:val="0"/>
          <w:numId w:val="46"/>
        </w:numPr>
        <w:spacing w:line="300" w:lineRule="exact"/>
        <w:rPr>
          <w:rFonts w:cs="Arial"/>
          <w:szCs w:val="20"/>
        </w:rPr>
      </w:pPr>
      <w:r w:rsidRPr="007A5168">
        <w:rPr>
          <w:rFonts w:cs="Arial"/>
        </w:rPr>
        <w:t xml:space="preserve">Bei jedem Gesuch wird die Parzelle auf Konformität mit der </w:t>
      </w:r>
      <w:hyperlink r:id="rId19" w:history="1">
        <w:r w:rsidR="00431682" w:rsidRPr="00433A3F">
          <w:rPr>
            <w:rStyle w:val="Hyperlink"/>
            <w:rFonts w:cs="Arial"/>
            <w:color w:val="0070C0"/>
          </w:rPr>
          <w:t xml:space="preserve">Gartenordnung </w:t>
        </w:r>
        <w:r w:rsidR="00433A3F" w:rsidRPr="00433A3F">
          <w:rPr>
            <w:rStyle w:val="Hyperlink"/>
            <w:rFonts w:cs="Arial"/>
            <w:color w:val="0070C0"/>
          </w:rPr>
          <w:t xml:space="preserve">der Stadt </w:t>
        </w:r>
        <w:r w:rsidR="00431682" w:rsidRPr="00433A3F">
          <w:rPr>
            <w:rStyle w:val="Hyperlink"/>
            <w:rFonts w:cs="Arial"/>
            <w:color w:val="0070C0"/>
          </w:rPr>
          <w:t>Zürich</w:t>
        </w:r>
        <w:r w:rsidRPr="00433A3F">
          <w:rPr>
            <w:rStyle w:val="Hyperlink"/>
            <w:rFonts w:cs="Arial"/>
            <w:color w:val="0070C0"/>
          </w:rPr>
          <w:t xml:space="preserve"> (</w:t>
        </w:r>
        <w:r w:rsidR="00431682" w:rsidRPr="00433A3F">
          <w:rPr>
            <w:rStyle w:val="Hyperlink"/>
            <w:rFonts w:cs="Arial"/>
            <w:color w:val="0070C0"/>
          </w:rPr>
          <w:t>GOZ</w:t>
        </w:r>
        <w:r w:rsidRPr="00433A3F">
          <w:rPr>
            <w:rStyle w:val="Hyperlink"/>
            <w:rFonts w:cs="Arial"/>
            <w:color w:val="0070C0"/>
          </w:rPr>
          <w:t>)</w:t>
        </w:r>
      </w:hyperlink>
      <w:r w:rsidRPr="00433A3F">
        <w:rPr>
          <w:rFonts w:cs="Arial"/>
          <w:color w:val="0070C0"/>
        </w:rPr>
        <w:t xml:space="preserve"> </w:t>
      </w:r>
      <w:r w:rsidRPr="00433A3F">
        <w:rPr>
          <w:rFonts w:cs="Arial"/>
          <w:color w:val="000000" w:themeColor="text1"/>
        </w:rPr>
        <w:t xml:space="preserve">und </w:t>
      </w:r>
      <w:r w:rsidRPr="007A5168">
        <w:rPr>
          <w:rFonts w:cs="Arial"/>
        </w:rPr>
        <w:t>dem Arealplan überprüft. Als Bedingung für eine Bewilligung können Auflagen für Rückbauten gemacht werden.</w:t>
      </w:r>
    </w:p>
    <w:p w14:paraId="01B4FE78" w14:textId="25792017" w:rsidR="006E19B2" w:rsidRPr="00724B14" w:rsidRDefault="00741125" w:rsidP="006E19B2">
      <w:pPr>
        <w:spacing w:before="120" w:after="120"/>
        <w:rPr>
          <w:rFonts w:cs="Arial"/>
          <w:b/>
        </w:rPr>
      </w:pPr>
      <w:r>
        <w:rPr>
          <w:rFonts w:cs="Arial"/>
          <w:b/>
        </w:rPr>
        <w:t>2</w:t>
      </w:r>
      <w:r w:rsidR="00724B14" w:rsidRPr="00724B14">
        <w:rPr>
          <w:rFonts w:cs="Arial"/>
          <w:b/>
        </w:rPr>
        <w:t>. Angaben zum Gesuchsteller / zur Gesuchstellerin</w:t>
      </w:r>
    </w:p>
    <w:tbl>
      <w:tblPr>
        <w:tblStyle w:val="TableGrid"/>
        <w:tblW w:w="0" w:type="auto"/>
        <w:tblLook w:val="04A0" w:firstRow="1" w:lastRow="0" w:firstColumn="1" w:lastColumn="0" w:noHBand="0" w:noVBand="1"/>
      </w:tblPr>
      <w:tblGrid>
        <w:gridCol w:w="4531"/>
        <w:gridCol w:w="4531"/>
      </w:tblGrid>
      <w:tr w:rsidR="00605F48" w:rsidRPr="00724B14" w14:paraId="28FA82E3" w14:textId="77777777" w:rsidTr="006E19B2">
        <w:tc>
          <w:tcPr>
            <w:tcW w:w="4531" w:type="dxa"/>
            <w:tcBorders>
              <w:top w:val="single" w:sz="4" w:space="0" w:color="000000"/>
              <w:left w:val="single" w:sz="4" w:space="0" w:color="000000"/>
              <w:bottom w:val="single" w:sz="4" w:space="0" w:color="000000"/>
              <w:right w:val="single" w:sz="4" w:space="0" w:color="000000"/>
            </w:tcBorders>
            <w:hideMark/>
          </w:tcPr>
          <w:p w14:paraId="1792F945" w14:textId="336B9839" w:rsidR="006E19B2" w:rsidRPr="00724B14" w:rsidRDefault="00724B14">
            <w:pPr>
              <w:spacing w:before="120" w:after="120" w:line="300" w:lineRule="exact"/>
              <w:rPr>
                <w:rFonts w:cs="Arial"/>
                <w:szCs w:val="20"/>
              </w:rPr>
            </w:pPr>
            <w:r w:rsidRPr="00724B14">
              <w:rPr>
                <w:rFonts w:cs="Arial"/>
              </w:rPr>
              <w:t xml:space="preserve">Vorname: </w:t>
            </w:r>
            <w:permStart w:id="693378717" w:edGrp="everyone"/>
            <w:r w:rsidR="001D755A" w:rsidRPr="00724B14">
              <w:fldChar w:fldCharType="begin">
                <w:ffData>
                  <w:name w:val="Text1"/>
                  <w:enabled/>
                  <w:calcOnExit w:val="0"/>
                  <w:textInput/>
                </w:ffData>
              </w:fldChar>
            </w:r>
            <w:r w:rsidR="001D755A" w:rsidRPr="00724B14">
              <w:instrText xml:space="preserve"> FORMTEXT </w:instrText>
            </w:r>
            <w:r w:rsidR="001D755A" w:rsidRPr="00724B14">
              <w:fldChar w:fldCharType="separate"/>
            </w:r>
            <w:r w:rsidR="001D755A">
              <w:rPr>
                <w:noProof/>
              </w:rPr>
              <w:t> </w:t>
            </w:r>
            <w:r w:rsidR="001D755A">
              <w:rPr>
                <w:noProof/>
              </w:rPr>
              <w:t> </w:t>
            </w:r>
            <w:r w:rsidR="001D755A">
              <w:rPr>
                <w:noProof/>
              </w:rPr>
              <w:t> </w:t>
            </w:r>
            <w:r w:rsidR="001D755A">
              <w:rPr>
                <w:noProof/>
              </w:rPr>
              <w:t> </w:t>
            </w:r>
            <w:r w:rsidR="001D755A">
              <w:rPr>
                <w:noProof/>
              </w:rPr>
              <w:t> </w:t>
            </w:r>
            <w:r w:rsidR="001D755A" w:rsidRPr="00724B14">
              <w:fldChar w:fldCharType="end"/>
            </w:r>
            <w:permEnd w:id="693378717"/>
          </w:p>
        </w:tc>
        <w:tc>
          <w:tcPr>
            <w:tcW w:w="4531" w:type="dxa"/>
            <w:tcBorders>
              <w:top w:val="single" w:sz="4" w:space="0" w:color="000000"/>
              <w:left w:val="single" w:sz="4" w:space="0" w:color="000000"/>
              <w:bottom w:val="single" w:sz="4" w:space="0" w:color="000000"/>
              <w:right w:val="single" w:sz="4" w:space="0" w:color="000000"/>
            </w:tcBorders>
            <w:hideMark/>
          </w:tcPr>
          <w:p w14:paraId="7C717DF8" w14:textId="77777777" w:rsidR="006E19B2" w:rsidRPr="00724B14" w:rsidRDefault="00724B14">
            <w:pPr>
              <w:spacing w:before="120" w:after="120" w:line="300" w:lineRule="exact"/>
              <w:rPr>
                <w:rFonts w:cs="Arial"/>
              </w:rPr>
            </w:pPr>
            <w:r w:rsidRPr="00724B14">
              <w:rPr>
                <w:rFonts w:cs="Arial"/>
              </w:rPr>
              <w:t>Name</w:t>
            </w:r>
            <w:r w:rsidRPr="00724B14">
              <w:rPr>
                <w:rFonts w:cs="Arial"/>
                <w:color w:val="365F91" w:themeColor="accent1" w:themeShade="BF"/>
              </w:rPr>
              <w:t xml:space="preserve">: </w:t>
            </w:r>
            <w:permStart w:id="338178568"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338178568"/>
          </w:p>
        </w:tc>
      </w:tr>
      <w:tr w:rsidR="00605F48" w:rsidRPr="00724B14" w14:paraId="0CC8B97E" w14:textId="77777777" w:rsidTr="006E19B2">
        <w:tc>
          <w:tcPr>
            <w:tcW w:w="9062" w:type="dxa"/>
            <w:gridSpan w:val="2"/>
            <w:tcBorders>
              <w:top w:val="single" w:sz="4" w:space="0" w:color="000000"/>
              <w:left w:val="single" w:sz="4" w:space="0" w:color="000000"/>
              <w:bottom w:val="single" w:sz="4" w:space="0" w:color="000000"/>
              <w:right w:val="single" w:sz="4" w:space="0" w:color="000000"/>
            </w:tcBorders>
            <w:hideMark/>
          </w:tcPr>
          <w:p w14:paraId="2D7C189B" w14:textId="77777777" w:rsidR="006E19B2" w:rsidRPr="00724B14" w:rsidRDefault="00724B14">
            <w:pPr>
              <w:spacing w:before="120" w:after="120" w:line="300" w:lineRule="exact"/>
              <w:rPr>
                <w:rFonts w:cs="Arial"/>
              </w:rPr>
            </w:pPr>
            <w:r w:rsidRPr="00724B14">
              <w:rPr>
                <w:rFonts w:cs="Arial"/>
              </w:rPr>
              <w:t xml:space="preserve">Adresse, PLZ, Ort: </w:t>
            </w:r>
            <w:permStart w:id="537330524"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537330524"/>
          </w:p>
        </w:tc>
      </w:tr>
      <w:tr w:rsidR="00605F48" w:rsidRPr="00724B14" w14:paraId="4BAEE5DA" w14:textId="77777777" w:rsidTr="006E19B2">
        <w:tc>
          <w:tcPr>
            <w:tcW w:w="4531" w:type="dxa"/>
            <w:tcBorders>
              <w:top w:val="single" w:sz="4" w:space="0" w:color="000000"/>
              <w:left w:val="single" w:sz="4" w:space="0" w:color="000000"/>
              <w:bottom w:val="single" w:sz="4" w:space="0" w:color="000000"/>
              <w:right w:val="single" w:sz="4" w:space="0" w:color="000000"/>
            </w:tcBorders>
            <w:hideMark/>
          </w:tcPr>
          <w:p w14:paraId="0B80DFAF" w14:textId="77777777" w:rsidR="006E19B2" w:rsidRPr="00724B14" w:rsidRDefault="00724B14">
            <w:pPr>
              <w:spacing w:before="120" w:after="120" w:line="300" w:lineRule="exact"/>
              <w:rPr>
                <w:rFonts w:cs="Arial"/>
              </w:rPr>
            </w:pPr>
            <w:r w:rsidRPr="00724B14">
              <w:rPr>
                <w:rFonts w:cs="Arial"/>
              </w:rPr>
              <w:t>Telefon</w:t>
            </w:r>
            <w:r w:rsidRPr="00724B14">
              <w:rPr>
                <w:rFonts w:cs="Arial"/>
                <w:color w:val="365F91" w:themeColor="accent1" w:themeShade="BF"/>
              </w:rPr>
              <w:t xml:space="preserve">: </w:t>
            </w:r>
            <w:permStart w:id="2063227515"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2063227515"/>
          </w:p>
        </w:tc>
        <w:tc>
          <w:tcPr>
            <w:tcW w:w="4531" w:type="dxa"/>
            <w:tcBorders>
              <w:top w:val="single" w:sz="4" w:space="0" w:color="000000"/>
              <w:left w:val="single" w:sz="4" w:space="0" w:color="000000"/>
              <w:bottom w:val="single" w:sz="4" w:space="0" w:color="000000"/>
              <w:right w:val="single" w:sz="4" w:space="0" w:color="000000"/>
            </w:tcBorders>
            <w:hideMark/>
          </w:tcPr>
          <w:p w14:paraId="6A11E5EF" w14:textId="77777777" w:rsidR="006E19B2" w:rsidRPr="00724B14" w:rsidRDefault="00724B14">
            <w:pPr>
              <w:spacing w:before="120" w:after="120" w:line="300" w:lineRule="exact"/>
              <w:rPr>
                <w:rFonts w:cs="Arial"/>
              </w:rPr>
            </w:pPr>
            <w:r w:rsidRPr="00724B14">
              <w:rPr>
                <w:rFonts w:cs="Arial"/>
              </w:rPr>
              <w:t xml:space="preserve">E-Mail: </w:t>
            </w:r>
            <w:permStart w:id="283324125"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283324125"/>
          </w:p>
        </w:tc>
      </w:tr>
    </w:tbl>
    <w:p w14:paraId="042974AD" w14:textId="65224BC5" w:rsidR="006E19B2" w:rsidRPr="00724B14" w:rsidRDefault="007818CD" w:rsidP="006E19B2">
      <w:pPr>
        <w:spacing w:before="120" w:after="120"/>
        <w:rPr>
          <w:rFonts w:cs="Arial"/>
          <w:b/>
        </w:rPr>
      </w:pPr>
      <w:r>
        <w:rPr>
          <w:rFonts w:cs="Arial"/>
          <w:b/>
        </w:rPr>
        <w:t>3</w:t>
      </w:r>
      <w:r w:rsidR="00724B14" w:rsidRPr="00724B14">
        <w:rPr>
          <w:rFonts w:cs="Arial"/>
          <w:b/>
        </w:rPr>
        <w:t>. Inventar und Angaben zum Gesuch</w:t>
      </w:r>
      <w:r w:rsidR="00724B14" w:rsidRPr="00724B14">
        <w:rPr>
          <w:rFonts w:cs="Arial"/>
          <w:b/>
          <w:sz w:val="16"/>
        </w:rPr>
        <w:t xml:space="preserve"> </w:t>
      </w:r>
    </w:p>
    <w:p w14:paraId="456DB4AA" w14:textId="7395FA0D" w:rsidR="006E19B2" w:rsidRPr="00724B14" w:rsidRDefault="007818CD" w:rsidP="006E19B2">
      <w:pPr>
        <w:spacing w:line="240" w:lineRule="auto"/>
        <w:rPr>
          <w:rFonts w:cs="Arial"/>
          <w:szCs w:val="20"/>
        </w:rPr>
      </w:pPr>
      <w:r>
        <w:rPr>
          <w:rFonts w:cs="Arial"/>
        </w:rPr>
        <w:t>3</w:t>
      </w:r>
      <w:r w:rsidR="00724B14" w:rsidRPr="00724B14">
        <w:rPr>
          <w:rFonts w:cs="Arial"/>
        </w:rPr>
        <w:t xml:space="preserve">.1 Bestehende Bauten und Anlagen (im Parzellenplan </w:t>
      </w:r>
      <w:r w:rsidR="00724B14" w:rsidRPr="00431682">
        <w:rPr>
          <w:rFonts w:cs="Arial"/>
          <w:b/>
          <w:bCs/>
        </w:rPr>
        <w:t>schwarz</w:t>
      </w:r>
      <w:r w:rsidR="00724B14" w:rsidRPr="00724B14">
        <w:rPr>
          <w:rFonts w:cs="Arial"/>
        </w:rPr>
        <w:t xml:space="preserve"> einzeichnen) </w:t>
      </w:r>
    </w:p>
    <w:tbl>
      <w:tblPr>
        <w:tblStyle w:val="TableGrid"/>
        <w:tblW w:w="0" w:type="auto"/>
        <w:tblLook w:val="04A0" w:firstRow="1" w:lastRow="0" w:firstColumn="1" w:lastColumn="0" w:noHBand="0" w:noVBand="1"/>
      </w:tblPr>
      <w:tblGrid>
        <w:gridCol w:w="5807"/>
        <w:gridCol w:w="1060"/>
        <w:gridCol w:w="2342"/>
      </w:tblGrid>
      <w:tr w:rsidR="00605F48" w:rsidRPr="00724B14" w14:paraId="0B7F276B" w14:textId="77777777" w:rsidTr="007818CD">
        <w:tc>
          <w:tcPr>
            <w:tcW w:w="5807" w:type="dxa"/>
            <w:tcBorders>
              <w:top w:val="single" w:sz="4" w:space="0" w:color="000000"/>
              <w:left w:val="single" w:sz="4" w:space="0" w:color="000000"/>
              <w:bottom w:val="single" w:sz="4" w:space="0" w:color="000000"/>
              <w:right w:val="single" w:sz="4" w:space="0" w:color="000000"/>
            </w:tcBorders>
            <w:hideMark/>
          </w:tcPr>
          <w:p w14:paraId="1CB8B0DB" w14:textId="2DC3651B" w:rsidR="006E19B2" w:rsidRPr="00724B14" w:rsidRDefault="00724B14">
            <w:pPr>
              <w:spacing w:before="120" w:after="120" w:line="300" w:lineRule="exact"/>
              <w:rPr>
                <w:rFonts w:cs="Arial"/>
              </w:rPr>
            </w:pPr>
            <w:r w:rsidRPr="00724B14">
              <w:rPr>
                <w:rFonts w:cs="Arial"/>
              </w:rPr>
              <w:t>Art der Baute</w:t>
            </w:r>
            <w:r w:rsidR="00E444AC">
              <w:rPr>
                <w:rFonts w:cs="Arial"/>
              </w:rPr>
              <w:t>n</w:t>
            </w:r>
          </w:p>
        </w:tc>
        <w:tc>
          <w:tcPr>
            <w:tcW w:w="1060" w:type="dxa"/>
            <w:tcBorders>
              <w:top w:val="single" w:sz="4" w:space="0" w:color="000000"/>
              <w:left w:val="single" w:sz="4" w:space="0" w:color="000000"/>
              <w:bottom w:val="single" w:sz="4" w:space="0" w:color="000000"/>
              <w:right w:val="single" w:sz="4" w:space="0" w:color="000000"/>
            </w:tcBorders>
            <w:hideMark/>
          </w:tcPr>
          <w:p w14:paraId="746585E4" w14:textId="77777777" w:rsidR="006E19B2" w:rsidRPr="00724B14" w:rsidRDefault="00724B14" w:rsidP="00E444AC">
            <w:pPr>
              <w:spacing w:before="120" w:after="120" w:line="300" w:lineRule="exact"/>
              <w:jc w:val="center"/>
              <w:rPr>
                <w:rFonts w:cs="Arial"/>
              </w:rPr>
            </w:pPr>
            <w:r w:rsidRPr="00724B14">
              <w:rPr>
                <w:rFonts w:cs="Arial"/>
              </w:rPr>
              <w:t>vorhanden</w:t>
            </w:r>
          </w:p>
        </w:tc>
        <w:tc>
          <w:tcPr>
            <w:tcW w:w="2342" w:type="dxa"/>
            <w:tcBorders>
              <w:top w:val="single" w:sz="4" w:space="0" w:color="000000"/>
              <w:left w:val="single" w:sz="4" w:space="0" w:color="000000"/>
              <w:bottom w:val="single" w:sz="4" w:space="0" w:color="000000"/>
              <w:right w:val="single" w:sz="4" w:space="0" w:color="000000"/>
            </w:tcBorders>
            <w:hideMark/>
          </w:tcPr>
          <w:p w14:paraId="75CE6ED7" w14:textId="0FE7217B" w:rsidR="006E19B2" w:rsidRPr="00724B14" w:rsidRDefault="00E444AC" w:rsidP="009908FF">
            <w:pPr>
              <w:spacing w:before="120" w:after="120" w:line="300" w:lineRule="exact"/>
              <w:jc w:val="center"/>
              <w:rPr>
                <w:rFonts w:cs="Arial"/>
              </w:rPr>
            </w:pPr>
            <w:r>
              <w:rPr>
                <w:rFonts w:cs="Arial"/>
              </w:rPr>
              <w:t>Masse</w:t>
            </w:r>
            <w:r w:rsidR="009908FF">
              <w:rPr>
                <w:rFonts w:cs="Arial"/>
              </w:rPr>
              <w:t xml:space="preserve"> (L x B x H)</w:t>
            </w:r>
            <w:r w:rsidR="00433A3F">
              <w:rPr>
                <w:rFonts w:cs="Arial"/>
              </w:rPr>
              <w:t xml:space="preserve"> in Meter eintragen!</w:t>
            </w:r>
          </w:p>
        </w:tc>
      </w:tr>
      <w:tr w:rsidR="00605F48" w:rsidRPr="00724B14" w14:paraId="29A9D073" w14:textId="77777777" w:rsidTr="007818CD">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817EA59" w14:textId="78BC1BB1" w:rsidR="006E19B2" w:rsidRPr="00724B14" w:rsidRDefault="00724B14" w:rsidP="006E19B2">
            <w:pPr>
              <w:pStyle w:val="ListParagraph"/>
              <w:numPr>
                <w:ilvl w:val="0"/>
                <w:numId w:val="45"/>
              </w:numPr>
              <w:tabs>
                <w:tab w:val="left" w:pos="708"/>
                <w:tab w:val="left" w:pos="2268"/>
              </w:tabs>
              <w:adjustRightInd/>
              <w:snapToGrid/>
              <w:spacing w:before="120" w:after="120" w:line="300" w:lineRule="exact"/>
              <w:rPr>
                <w:rFonts w:cs="Arial"/>
              </w:rPr>
            </w:pPr>
            <w:r w:rsidRPr="00B8366E">
              <w:rPr>
                <w:rFonts w:cs="Arial"/>
                <w:b/>
                <w:bCs/>
              </w:rPr>
              <w:t>Gartenhaus</w:t>
            </w:r>
            <w:r w:rsidRPr="00724B14">
              <w:rPr>
                <w:rFonts w:cs="Arial"/>
              </w:rPr>
              <w:t xml:space="preserve"> </w:t>
            </w:r>
            <w:r w:rsidR="00CF5372">
              <w:t>(GOZ Art. 29 + 31)</w:t>
            </w:r>
          </w:p>
        </w:tc>
        <w:permStart w:id="1618159317" w:edGrp="everyone"/>
        <w:tc>
          <w:tcPr>
            <w:tcW w:w="1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8860DD5" w14:textId="77777777" w:rsidR="006E19B2" w:rsidRPr="00724B14" w:rsidRDefault="00000000">
            <w:pPr>
              <w:spacing w:before="120" w:after="120" w:line="300" w:lineRule="exact"/>
              <w:jc w:val="center"/>
              <w:rPr>
                <w:rFonts w:cs="Arial"/>
              </w:rPr>
            </w:pPr>
            <w:sdt>
              <w:sdtPr>
                <w:rPr>
                  <w:rFonts w:cs="Arial"/>
                </w:rPr>
                <w:id w:val="-1589776261"/>
                <w14:checkbox>
                  <w14:checked w14:val="0"/>
                  <w14:checkedState w14:val="2612" w14:font="MS Gothic"/>
                  <w14:uncheckedState w14:val="2610" w14:font="MS Gothic"/>
                </w14:checkbox>
              </w:sdtPr>
              <w:sdtContent>
                <w:r w:rsidR="00724B14" w:rsidRPr="00724B14">
                  <w:rPr>
                    <w:rFonts w:ascii="MS Gothic" w:eastAsia="MS Gothic" w:hAnsi="MS Gothic" w:cs="Arial" w:hint="eastAsia"/>
                  </w:rPr>
                  <w:t>☐</w:t>
                </w:r>
                <w:permEnd w:id="1618159317"/>
              </w:sdtContent>
            </w:sdt>
          </w:p>
        </w:tc>
        <w:permStart w:id="263351243" w:edGrp="everyone"/>
        <w:tc>
          <w:tcPr>
            <w:tcW w:w="23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9CD7262" w14:textId="65BD0DD6" w:rsidR="006E19B2" w:rsidRPr="00724B14" w:rsidRDefault="00724B14" w:rsidP="004B43C3">
            <w:pPr>
              <w:spacing w:before="120" w:after="120" w:line="300" w:lineRule="exact"/>
              <w:jc w:val="right"/>
              <w:rPr>
                <w:rFonts w:cs="Arial"/>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263351243"/>
            <w:r w:rsidR="00B21830">
              <w:rPr>
                <w:rFonts w:cs="Arial"/>
              </w:rPr>
              <w:t xml:space="preserve"> x </w:t>
            </w:r>
            <w:r w:rsidR="00E444AC">
              <w:rPr>
                <w:rFonts w:cs="Arial"/>
              </w:rPr>
              <w:t xml:space="preserve"> </w:t>
            </w:r>
            <w:permStart w:id="1106736410" w:edGrp="everyone"/>
            <w:r w:rsidR="00E444AC" w:rsidRPr="00724B14">
              <w:fldChar w:fldCharType="begin">
                <w:ffData>
                  <w:name w:val="Text1"/>
                  <w:enabled/>
                  <w:calcOnExit w:val="0"/>
                  <w:textInput/>
                </w:ffData>
              </w:fldChar>
            </w:r>
            <w:r w:rsidR="00E444AC" w:rsidRPr="00724B14">
              <w:instrText xml:space="preserve"> FORMTEXT </w:instrText>
            </w:r>
            <w:r w:rsidR="00E444AC" w:rsidRPr="00724B14">
              <w:fldChar w:fldCharType="separate"/>
            </w:r>
            <w:r w:rsidR="00E444AC">
              <w:rPr>
                <w:noProof/>
              </w:rPr>
              <w:t> </w:t>
            </w:r>
            <w:r w:rsidR="00E444AC">
              <w:rPr>
                <w:noProof/>
              </w:rPr>
              <w:t> </w:t>
            </w:r>
            <w:r w:rsidR="00E444AC">
              <w:rPr>
                <w:noProof/>
              </w:rPr>
              <w:t> </w:t>
            </w:r>
            <w:r w:rsidR="00E444AC">
              <w:rPr>
                <w:noProof/>
              </w:rPr>
              <w:t> </w:t>
            </w:r>
            <w:r w:rsidR="00E444AC">
              <w:rPr>
                <w:noProof/>
              </w:rPr>
              <w:t> </w:t>
            </w:r>
            <w:r w:rsidR="00E444AC" w:rsidRPr="00724B14">
              <w:fldChar w:fldCharType="end"/>
            </w:r>
            <w:permEnd w:id="1106736410"/>
            <w:r w:rsidR="00B21830">
              <w:rPr>
                <w:rFonts w:cs="Arial"/>
              </w:rPr>
              <w:t xml:space="preserve"> x </w:t>
            </w:r>
            <w:r w:rsidR="00E444AC">
              <w:rPr>
                <w:rFonts w:cs="Arial"/>
              </w:rPr>
              <w:t xml:space="preserve"> </w:t>
            </w:r>
            <w:permStart w:id="1715297455" w:edGrp="everyone"/>
            <w:r w:rsidR="00E444AC" w:rsidRPr="00724B14">
              <w:fldChar w:fldCharType="begin">
                <w:ffData>
                  <w:name w:val="Text1"/>
                  <w:enabled/>
                  <w:calcOnExit w:val="0"/>
                  <w:textInput/>
                </w:ffData>
              </w:fldChar>
            </w:r>
            <w:r w:rsidR="00E444AC" w:rsidRPr="00724B14">
              <w:instrText xml:space="preserve"> FORMTEXT </w:instrText>
            </w:r>
            <w:r w:rsidR="00E444AC" w:rsidRPr="00724B14">
              <w:fldChar w:fldCharType="separate"/>
            </w:r>
            <w:r w:rsidR="00E444AC">
              <w:rPr>
                <w:noProof/>
              </w:rPr>
              <w:t> </w:t>
            </w:r>
            <w:r w:rsidR="00E444AC">
              <w:rPr>
                <w:noProof/>
              </w:rPr>
              <w:t> </w:t>
            </w:r>
            <w:r w:rsidR="00E444AC">
              <w:rPr>
                <w:noProof/>
              </w:rPr>
              <w:t> </w:t>
            </w:r>
            <w:r w:rsidR="00E444AC">
              <w:rPr>
                <w:noProof/>
              </w:rPr>
              <w:t> </w:t>
            </w:r>
            <w:r w:rsidR="00E444AC">
              <w:rPr>
                <w:noProof/>
              </w:rPr>
              <w:t> </w:t>
            </w:r>
            <w:r w:rsidR="00E444AC" w:rsidRPr="00724B14">
              <w:fldChar w:fldCharType="end"/>
            </w:r>
            <w:permEnd w:id="1715297455"/>
          </w:p>
        </w:tc>
      </w:tr>
      <w:tr w:rsidR="00605F48" w:rsidRPr="00724B14" w14:paraId="30DAF2A8" w14:textId="77777777" w:rsidTr="007818CD">
        <w:tc>
          <w:tcPr>
            <w:tcW w:w="9209" w:type="dxa"/>
            <w:gridSpan w:val="3"/>
            <w:tcBorders>
              <w:top w:val="single" w:sz="4" w:space="0" w:color="000000"/>
              <w:left w:val="single" w:sz="4" w:space="0" w:color="000000"/>
              <w:bottom w:val="single" w:sz="4" w:space="0" w:color="000000"/>
              <w:right w:val="single" w:sz="4" w:space="0" w:color="000000"/>
            </w:tcBorders>
            <w:hideMark/>
          </w:tcPr>
          <w:p w14:paraId="72AEA41D" w14:textId="26E778C8" w:rsidR="006E19B2" w:rsidRPr="00724B14" w:rsidRDefault="00724B14">
            <w:pPr>
              <w:spacing w:before="80" w:after="80" w:line="240" w:lineRule="exact"/>
              <w:rPr>
                <w:rFonts w:cs="Arial"/>
                <w:sz w:val="18"/>
                <w:szCs w:val="18"/>
              </w:rPr>
            </w:pPr>
            <w:r w:rsidRPr="00724B14">
              <w:rPr>
                <w:rFonts w:cs="Arial"/>
                <w:sz w:val="18"/>
                <w:szCs w:val="18"/>
              </w:rPr>
              <w:t xml:space="preserve">Primärkonstruktion / Wände aus: </w:t>
            </w:r>
            <w:permStart w:id="681658229" w:edGrp="everyone"/>
            <w:sdt>
              <w:sdtPr>
                <w:rPr>
                  <w:rFonts w:cs="Arial"/>
                  <w:sz w:val="18"/>
                  <w:szCs w:val="18"/>
                </w:rPr>
                <w:id w:val="-1523768938"/>
              </w:sdtPr>
              <w:sdtContent>
                <w:sdt>
                  <w:sdtPr>
                    <w:rPr>
                      <w:rFonts w:cs="Arial"/>
                    </w:rPr>
                    <w:id w:val="1633520808"/>
                    <w14:checkbox>
                      <w14:checked w14:val="0"/>
                      <w14:checkedState w14:val="2612" w14:font="MS Gothic"/>
                      <w14:uncheckedState w14:val="2610" w14:font="MS Gothic"/>
                    </w14:checkbox>
                  </w:sdtPr>
                  <w:sdtContent>
                    <w:r w:rsidR="002E739C">
                      <w:rPr>
                        <w:rFonts w:ascii="MS Gothic" w:eastAsia="MS Gothic" w:hAnsi="MS Gothic" w:cs="Arial" w:hint="eastAsia"/>
                      </w:rPr>
                      <w:t>☐</w:t>
                    </w:r>
                    <w:permEnd w:id="681658229"/>
                  </w:sdtContent>
                </w:sdt>
                <w:r w:rsidRPr="00724B14">
                  <w:rPr>
                    <w:rFonts w:cs="Arial"/>
                  </w:rPr>
                  <w:t xml:space="preserve"> </w:t>
                </w:r>
              </w:sdtContent>
            </w:sdt>
            <w:r w:rsidRPr="00724B14">
              <w:rPr>
                <w:rFonts w:cs="Arial"/>
                <w:sz w:val="18"/>
                <w:szCs w:val="18"/>
              </w:rPr>
              <w:t>Holz</w:t>
            </w:r>
          </w:p>
        </w:tc>
      </w:tr>
      <w:tr w:rsidR="00605F48" w:rsidRPr="00724B14" w14:paraId="2C3DA3A2" w14:textId="77777777" w:rsidTr="007818CD">
        <w:tc>
          <w:tcPr>
            <w:tcW w:w="9209" w:type="dxa"/>
            <w:gridSpan w:val="3"/>
            <w:tcBorders>
              <w:top w:val="single" w:sz="4" w:space="0" w:color="000000"/>
              <w:left w:val="single" w:sz="4" w:space="0" w:color="000000"/>
              <w:bottom w:val="single" w:sz="4" w:space="0" w:color="000000"/>
              <w:right w:val="single" w:sz="4" w:space="0" w:color="000000"/>
            </w:tcBorders>
            <w:hideMark/>
          </w:tcPr>
          <w:p w14:paraId="5A9BF61D" w14:textId="77777777" w:rsidR="006E19B2" w:rsidRPr="00724B14" w:rsidRDefault="00724B14">
            <w:pPr>
              <w:spacing w:before="80" w:after="80" w:line="240" w:lineRule="exact"/>
              <w:rPr>
                <w:rFonts w:cs="Arial"/>
                <w:sz w:val="18"/>
                <w:szCs w:val="18"/>
              </w:rPr>
            </w:pPr>
            <w:r w:rsidRPr="00724B14">
              <w:rPr>
                <w:rFonts w:cs="Arial"/>
                <w:sz w:val="18"/>
                <w:szCs w:val="18"/>
              </w:rPr>
              <w:t xml:space="preserve">Fundation aus: </w:t>
            </w:r>
            <w:permStart w:id="1250046463" w:edGrp="everyone"/>
            <w:sdt>
              <w:sdtPr>
                <w:rPr>
                  <w:rFonts w:cs="Arial"/>
                </w:rPr>
                <w:id w:val="-2087372096"/>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1250046463"/>
              </w:sdtContent>
            </w:sdt>
            <w:r w:rsidRPr="00724B14">
              <w:rPr>
                <w:rFonts w:cs="Arial"/>
              </w:rPr>
              <w:t xml:space="preserve"> </w:t>
            </w:r>
            <w:r w:rsidRPr="00724B14">
              <w:rPr>
                <w:rFonts w:cs="Arial"/>
                <w:sz w:val="18"/>
                <w:szCs w:val="18"/>
              </w:rPr>
              <w:t xml:space="preserve">Punktfundamente </w:t>
            </w:r>
            <w:r w:rsidRPr="00724B14">
              <w:rPr>
                <w:rFonts w:ascii="MS Gothic" w:eastAsia="MS Gothic" w:hAnsi="MS Gothic" w:cs="Arial" w:hint="eastAsia"/>
              </w:rPr>
              <w:t xml:space="preserve"> </w:t>
            </w:r>
            <w:permStart w:id="2065700541" w:edGrp="everyone"/>
            <w:sdt>
              <w:sdtPr>
                <w:rPr>
                  <w:rFonts w:cs="Arial"/>
                </w:rPr>
                <w:id w:val="280618709"/>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2065700541"/>
              </w:sdtContent>
            </w:sdt>
            <w:r w:rsidRPr="00724B14">
              <w:rPr>
                <w:rFonts w:cs="Arial"/>
              </w:rPr>
              <w:t xml:space="preserve"> </w:t>
            </w:r>
            <w:r w:rsidRPr="00724B14">
              <w:rPr>
                <w:rFonts w:cs="Arial"/>
                <w:sz w:val="18"/>
                <w:szCs w:val="18"/>
              </w:rPr>
              <w:t xml:space="preserve">Streifenfundamente </w:t>
            </w:r>
            <w:permStart w:id="1961050155" w:edGrp="everyone"/>
            <w:sdt>
              <w:sdtPr>
                <w:rPr>
                  <w:rFonts w:cs="Arial"/>
                  <w:sz w:val="18"/>
                  <w:szCs w:val="18"/>
                </w:rPr>
                <w:id w:val="179086480"/>
              </w:sdtPr>
              <w:sdtContent>
                <w:sdt>
                  <w:sdtPr>
                    <w:rPr>
                      <w:rFonts w:cs="Arial"/>
                    </w:rPr>
                    <w:id w:val="-1326056423"/>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1961050155"/>
                  </w:sdtContent>
                </w:sdt>
                <w:r w:rsidRPr="00724B14">
                  <w:rPr>
                    <w:rFonts w:cs="Arial"/>
                  </w:rPr>
                  <w:t xml:space="preserve"> </w:t>
                </w:r>
              </w:sdtContent>
            </w:sdt>
            <w:r w:rsidRPr="00724B14">
              <w:rPr>
                <w:rFonts w:cs="Arial"/>
                <w:sz w:val="18"/>
                <w:szCs w:val="18"/>
              </w:rPr>
              <w:t>Flächenfundamente</w:t>
            </w:r>
          </w:p>
        </w:tc>
      </w:tr>
      <w:tr w:rsidR="00605F48" w:rsidRPr="00724B14" w14:paraId="52121626" w14:textId="77777777" w:rsidTr="007818CD">
        <w:tc>
          <w:tcPr>
            <w:tcW w:w="9209" w:type="dxa"/>
            <w:gridSpan w:val="3"/>
            <w:tcBorders>
              <w:top w:val="single" w:sz="4" w:space="0" w:color="000000"/>
              <w:left w:val="single" w:sz="4" w:space="0" w:color="000000"/>
              <w:bottom w:val="single" w:sz="4" w:space="0" w:color="000000"/>
              <w:right w:val="single" w:sz="4" w:space="0" w:color="000000"/>
            </w:tcBorders>
            <w:hideMark/>
          </w:tcPr>
          <w:p w14:paraId="53BB434F" w14:textId="7DCFCA92" w:rsidR="006E19B2" w:rsidRPr="00724B14" w:rsidRDefault="00724B14">
            <w:pPr>
              <w:spacing w:before="80" w:after="80" w:line="240" w:lineRule="exact"/>
              <w:rPr>
                <w:rFonts w:cs="Arial"/>
                <w:sz w:val="18"/>
                <w:szCs w:val="18"/>
              </w:rPr>
            </w:pPr>
            <w:r w:rsidRPr="00724B14">
              <w:rPr>
                <w:rFonts w:cs="Arial"/>
                <w:sz w:val="18"/>
                <w:szCs w:val="18"/>
              </w:rPr>
              <w:t xml:space="preserve">Unterkellerung: </w:t>
            </w:r>
            <w:permStart w:id="717292501" w:edGrp="everyone"/>
            <w:sdt>
              <w:sdtPr>
                <w:rPr>
                  <w:rFonts w:cs="Arial"/>
                  <w:sz w:val="18"/>
                  <w:szCs w:val="18"/>
                </w:rPr>
                <w:id w:val="2030839328"/>
              </w:sdtPr>
              <w:sdtContent>
                <w:sdt>
                  <w:sdtPr>
                    <w:rPr>
                      <w:rFonts w:cs="Arial"/>
                    </w:rPr>
                    <w:id w:val="-1688361779"/>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717292501"/>
                  </w:sdtContent>
                </w:sdt>
                <w:r w:rsidRPr="00724B14">
                  <w:rPr>
                    <w:rFonts w:cs="Arial"/>
                  </w:rPr>
                  <w:t xml:space="preserve"> </w:t>
                </w:r>
              </w:sdtContent>
            </w:sdt>
            <w:r w:rsidRPr="00724B14">
              <w:rPr>
                <w:rFonts w:cs="Arial"/>
                <w:sz w:val="18"/>
                <w:szCs w:val="18"/>
              </w:rPr>
              <w:t xml:space="preserve">nein        </w:t>
            </w:r>
            <w:permStart w:id="1163225790" w:edGrp="everyone"/>
            <w:sdt>
              <w:sdtPr>
                <w:rPr>
                  <w:rFonts w:cs="Arial"/>
                  <w:sz w:val="18"/>
                  <w:szCs w:val="18"/>
                </w:rPr>
                <w:id w:val="-1204708780"/>
              </w:sdtPr>
              <w:sdtContent>
                <w:sdt>
                  <w:sdtPr>
                    <w:rPr>
                      <w:rFonts w:cs="Arial"/>
                    </w:rPr>
                    <w:id w:val="1663658732"/>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1163225790"/>
                  </w:sdtContent>
                </w:sdt>
                <w:r w:rsidRPr="00724B14">
                  <w:rPr>
                    <w:rFonts w:cs="Arial"/>
                  </w:rPr>
                  <w:t xml:space="preserve"> </w:t>
                </w:r>
              </w:sdtContent>
            </w:sdt>
            <w:r w:rsidRPr="00724B14">
              <w:rPr>
                <w:rFonts w:cs="Arial"/>
                <w:sz w:val="18"/>
                <w:szCs w:val="18"/>
              </w:rPr>
              <w:t>ja  / in m</w:t>
            </w:r>
            <w:r w:rsidR="00E41EC1">
              <w:rPr>
                <w:rFonts w:cs="Arial"/>
                <w:sz w:val="18"/>
                <w:szCs w:val="18"/>
                <w:vertAlign w:val="superscript"/>
              </w:rPr>
              <w:t>3</w:t>
            </w:r>
            <w:r w:rsidRPr="00724B14">
              <w:rPr>
                <w:rFonts w:cs="Arial"/>
                <w:sz w:val="18"/>
                <w:szCs w:val="18"/>
              </w:rPr>
              <w:t xml:space="preserve">  </w:t>
            </w:r>
            <w:permStart w:id="1223889008" w:edGrp="everyone"/>
            <w:r w:rsidR="009908FF" w:rsidRPr="00724B14">
              <w:fldChar w:fldCharType="begin">
                <w:ffData>
                  <w:name w:val="Text1"/>
                  <w:enabled/>
                  <w:calcOnExit w:val="0"/>
                  <w:textInput/>
                </w:ffData>
              </w:fldChar>
            </w:r>
            <w:r w:rsidR="009908FF" w:rsidRPr="00724B14">
              <w:instrText xml:space="preserve"> FORMTEXT </w:instrText>
            </w:r>
            <w:r w:rsidR="009908FF" w:rsidRPr="00724B14">
              <w:fldChar w:fldCharType="separate"/>
            </w:r>
            <w:r w:rsidR="009908FF">
              <w:rPr>
                <w:noProof/>
              </w:rPr>
              <w:t> </w:t>
            </w:r>
            <w:r w:rsidR="009908FF">
              <w:rPr>
                <w:noProof/>
              </w:rPr>
              <w:t> </w:t>
            </w:r>
            <w:r w:rsidR="009908FF">
              <w:rPr>
                <w:noProof/>
              </w:rPr>
              <w:t> </w:t>
            </w:r>
            <w:r w:rsidR="009908FF">
              <w:rPr>
                <w:noProof/>
              </w:rPr>
              <w:t> </w:t>
            </w:r>
            <w:r w:rsidR="009908FF">
              <w:rPr>
                <w:noProof/>
              </w:rPr>
              <w:t> </w:t>
            </w:r>
            <w:r w:rsidR="009908FF" w:rsidRPr="00724B14">
              <w:fldChar w:fldCharType="end"/>
            </w:r>
            <w:permEnd w:id="1223889008"/>
            <w:r w:rsidR="009908FF">
              <w:rPr>
                <w:rFonts w:cs="Arial"/>
                <w:sz w:val="18"/>
                <w:szCs w:val="18"/>
              </w:rPr>
              <w:t xml:space="preserve"> </w:t>
            </w:r>
            <w:r w:rsidR="009908FF" w:rsidRPr="00E41EC1">
              <w:rPr>
                <w:rFonts w:cs="Arial"/>
                <w:sz w:val="18"/>
                <w:szCs w:val="18"/>
              </w:rPr>
              <w:t>max</w:t>
            </w:r>
            <w:r w:rsidR="00E41EC1">
              <w:rPr>
                <w:rFonts w:cs="Arial"/>
                <w:sz w:val="18"/>
                <w:szCs w:val="18"/>
              </w:rPr>
              <w:t xml:space="preserve">. </w:t>
            </w:r>
            <w:r w:rsidR="009908FF" w:rsidRPr="00E41EC1">
              <w:rPr>
                <w:rFonts w:cs="Arial"/>
                <w:sz w:val="18"/>
                <w:szCs w:val="18"/>
              </w:rPr>
              <w:t>1m Tiefe</w:t>
            </w:r>
          </w:p>
        </w:tc>
      </w:tr>
      <w:tr w:rsidR="00605F48" w:rsidRPr="00724B14" w14:paraId="14D90952" w14:textId="77777777" w:rsidTr="007818CD">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AE89197" w14:textId="323FEFED" w:rsidR="006E19B2" w:rsidRPr="00724B14" w:rsidRDefault="00724B14" w:rsidP="006E19B2">
            <w:pPr>
              <w:pStyle w:val="ListParagraph"/>
              <w:numPr>
                <w:ilvl w:val="0"/>
                <w:numId w:val="45"/>
              </w:numPr>
              <w:tabs>
                <w:tab w:val="left" w:pos="708"/>
                <w:tab w:val="left" w:pos="2268"/>
              </w:tabs>
              <w:adjustRightInd/>
              <w:snapToGrid/>
              <w:spacing w:before="120" w:after="120" w:line="300" w:lineRule="exact"/>
              <w:rPr>
                <w:rFonts w:cs="Arial"/>
                <w:szCs w:val="20"/>
              </w:rPr>
            </w:pPr>
            <w:r w:rsidRPr="00B8366E">
              <w:rPr>
                <w:rFonts w:cs="Arial"/>
                <w:b/>
                <w:bCs/>
              </w:rPr>
              <w:t>Anbau / gedeckter Sitzplatz</w:t>
            </w:r>
            <w:r w:rsidR="00CF5372">
              <w:rPr>
                <w:rFonts w:cs="Arial"/>
              </w:rPr>
              <w:t xml:space="preserve"> </w:t>
            </w:r>
            <w:r w:rsidR="00CF5372">
              <w:t xml:space="preserve">(GOZ Art. </w:t>
            </w:r>
            <w:r w:rsidR="00B8366E">
              <w:t>30</w:t>
            </w:r>
            <w:r w:rsidR="00CF5372">
              <w:t xml:space="preserve"> + 31)</w:t>
            </w:r>
          </w:p>
        </w:tc>
        <w:permStart w:id="1705920302" w:edGrp="everyone"/>
        <w:tc>
          <w:tcPr>
            <w:tcW w:w="1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72602E7" w14:textId="77777777" w:rsidR="006E19B2" w:rsidRPr="00724B14" w:rsidRDefault="00000000">
            <w:pPr>
              <w:spacing w:before="120" w:after="120" w:line="300" w:lineRule="exact"/>
              <w:jc w:val="center"/>
              <w:rPr>
                <w:rFonts w:cs="Arial"/>
              </w:rPr>
            </w:pPr>
            <w:sdt>
              <w:sdtPr>
                <w:rPr>
                  <w:rFonts w:cs="Arial"/>
                  <w:sz w:val="18"/>
                  <w:szCs w:val="18"/>
                </w:rPr>
                <w:id w:val="1196735412"/>
              </w:sdtPr>
              <w:sdtContent>
                <w:sdt>
                  <w:sdtPr>
                    <w:rPr>
                      <w:rFonts w:cs="Arial"/>
                    </w:rPr>
                    <w:id w:val="-354961396"/>
                    <w14:checkbox>
                      <w14:checked w14:val="0"/>
                      <w14:checkedState w14:val="2612" w14:font="MS Gothic"/>
                      <w14:uncheckedState w14:val="2610" w14:font="MS Gothic"/>
                    </w14:checkbox>
                  </w:sdtPr>
                  <w:sdtContent>
                    <w:r w:rsidR="00724B14" w:rsidRPr="00724B14">
                      <w:rPr>
                        <w:rFonts w:ascii="MS Gothic" w:eastAsia="MS Gothic" w:hAnsi="MS Gothic" w:cs="Arial" w:hint="eastAsia"/>
                      </w:rPr>
                      <w:t>☐</w:t>
                    </w:r>
                    <w:permEnd w:id="1705920302"/>
                  </w:sdtContent>
                </w:sdt>
              </w:sdtContent>
            </w:sdt>
          </w:p>
        </w:tc>
        <w:permStart w:id="1334187180" w:edGrp="everyone"/>
        <w:tc>
          <w:tcPr>
            <w:tcW w:w="23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84A48D6" w14:textId="6FDCE639" w:rsidR="006E19B2" w:rsidRPr="00724B14" w:rsidRDefault="00E444AC" w:rsidP="004B43C3">
            <w:pPr>
              <w:spacing w:before="120" w:after="120" w:line="300" w:lineRule="exact"/>
              <w:jc w:val="right"/>
              <w:rPr>
                <w:rFonts w:cs="Arial"/>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334187180"/>
            <w:r w:rsidR="00B21830">
              <w:rPr>
                <w:rFonts w:cs="Arial"/>
              </w:rPr>
              <w:t xml:space="preserve"> x </w:t>
            </w:r>
            <w:r>
              <w:rPr>
                <w:rFonts w:cs="Arial"/>
              </w:rPr>
              <w:t xml:space="preserve"> </w:t>
            </w:r>
            <w:permStart w:id="1093470806"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093470806"/>
            <w:r w:rsidR="00B21830">
              <w:rPr>
                <w:rFonts w:cs="Arial"/>
              </w:rPr>
              <w:t xml:space="preserve"> x </w:t>
            </w:r>
            <w:r>
              <w:rPr>
                <w:rFonts w:cs="Arial"/>
              </w:rPr>
              <w:t xml:space="preserve"> </w:t>
            </w:r>
            <w:permStart w:id="1970078886"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970078886"/>
          </w:p>
        </w:tc>
      </w:tr>
      <w:tr w:rsidR="00605F48" w:rsidRPr="00724B14" w14:paraId="793642D7" w14:textId="77777777" w:rsidTr="007818CD">
        <w:tc>
          <w:tcPr>
            <w:tcW w:w="9209" w:type="dxa"/>
            <w:gridSpan w:val="3"/>
            <w:tcBorders>
              <w:top w:val="single" w:sz="4" w:space="0" w:color="000000"/>
              <w:left w:val="single" w:sz="4" w:space="0" w:color="000000"/>
              <w:bottom w:val="single" w:sz="4" w:space="0" w:color="000000"/>
              <w:right w:val="single" w:sz="4" w:space="0" w:color="000000"/>
            </w:tcBorders>
            <w:hideMark/>
          </w:tcPr>
          <w:p w14:paraId="65473E84" w14:textId="27C822BE" w:rsidR="006E19B2" w:rsidRPr="00724B14" w:rsidRDefault="00724B14">
            <w:pPr>
              <w:spacing w:before="80" w:after="80" w:line="240" w:lineRule="exact"/>
              <w:rPr>
                <w:rFonts w:cs="Arial"/>
                <w:sz w:val="18"/>
                <w:szCs w:val="18"/>
              </w:rPr>
            </w:pPr>
            <w:r w:rsidRPr="00724B14">
              <w:rPr>
                <w:rFonts w:cs="Arial"/>
                <w:sz w:val="18"/>
                <w:szCs w:val="18"/>
              </w:rPr>
              <w:t xml:space="preserve">Primärkonstruktion / Wände aus: </w:t>
            </w:r>
            <w:permStart w:id="1591622168" w:edGrp="everyone"/>
            <w:sdt>
              <w:sdtPr>
                <w:rPr>
                  <w:rFonts w:cs="Arial"/>
                  <w:sz w:val="18"/>
                  <w:szCs w:val="18"/>
                </w:rPr>
                <w:id w:val="-220440464"/>
              </w:sdtPr>
              <w:sdtContent>
                <w:sdt>
                  <w:sdtPr>
                    <w:rPr>
                      <w:rFonts w:cs="Arial"/>
                    </w:rPr>
                    <w:id w:val="178087352"/>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1591622168"/>
                  </w:sdtContent>
                </w:sdt>
                <w:r w:rsidRPr="00724B14">
                  <w:rPr>
                    <w:rFonts w:cs="Arial"/>
                  </w:rPr>
                  <w:t xml:space="preserve"> </w:t>
                </w:r>
              </w:sdtContent>
            </w:sdt>
            <w:r w:rsidRPr="00724B14">
              <w:rPr>
                <w:rFonts w:cs="Arial"/>
                <w:sz w:val="18"/>
                <w:szCs w:val="18"/>
              </w:rPr>
              <w:t xml:space="preserve">Holz   </w:t>
            </w:r>
            <w:permStart w:id="164183624" w:edGrp="everyone"/>
            <w:sdt>
              <w:sdtPr>
                <w:rPr>
                  <w:rFonts w:cs="Arial"/>
                  <w:sz w:val="18"/>
                  <w:szCs w:val="18"/>
                </w:rPr>
                <w:id w:val="-1603340749"/>
              </w:sdtPr>
              <w:sdtContent>
                <w:sdt>
                  <w:sdtPr>
                    <w:rPr>
                      <w:rFonts w:cs="Arial"/>
                    </w:rPr>
                    <w:id w:val="1654171355"/>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164183624"/>
                  </w:sdtContent>
                </w:sdt>
                <w:r w:rsidRPr="00724B14">
                  <w:rPr>
                    <w:rFonts w:cs="Arial"/>
                  </w:rPr>
                  <w:t xml:space="preserve"> </w:t>
                </w:r>
              </w:sdtContent>
            </w:sdt>
            <w:r w:rsidR="007818CD">
              <w:rPr>
                <w:rFonts w:cs="Arial"/>
                <w:sz w:val="18"/>
                <w:szCs w:val="18"/>
              </w:rPr>
              <w:t>Metall</w:t>
            </w:r>
            <w:r w:rsidRPr="00724B14">
              <w:rPr>
                <w:rFonts w:cs="Arial"/>
                <w:sz w:val="18"/>
                <w:szCs w:val="18"/>
              </w:rPr>
              <w:t xml:space="preserve">   </w:t>
            </w:r>
            <w:permStart w:id="167119445" w:edGrp="everyone"/>
            <w:sdt>
              <w:sdtPr>
                <w:rPr>
                  <w:rFonts w:cs="Arial"/>
                </w:rPr>
                <w:id w:val="328717250"/>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167119445"/>
              </w:sdtContent>
            </w:sdt>
            <w:r w:rsidRPr="00724B14">
              <w:rPr>
                <w:rFonts w:cs="Arial"/>
                <w:sz w:val="18"/>
                <w:szCs w:val="18"/>
              </w:rPr>
              <w:t xml:space="preserve"> übrige </w:t>
            </w:r>
            <w:permStart w:id="836258321"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836258321"/>
          </w:p>
        </w:tc>
      </w:tr>
      <w:tr w:rsidR="00605F48" w:rsidRPr="00724B14" w14:paraId="257AFCDE" w14:textId="77777777" w:rsidTr="007818CD">
        <w:tc>
          <w:tcPr>
            <w:tcW w:w="9209" w:type="dxa"/>
            <w:gridSpan w:val="3"/>
            <w:tcBorders>
              <w:top w:val="single" w:sz="4" w:space="0" w:color="000000"/>
              <w:left w:val="single" w:sz="4" w:space="0" w:color="000000"/>
              <w:bottom w:val="single" w:sz="4" w:space="0" w:color="000000"/>
              <w:right w:val="single" w:sz="4" w:space="0" w:color="000000"/>
            </w:tcBorders>
            <w:hideMark/>
          </w:tcPr>
          <w:p w14:paraId="31AF19BC" w14:textId="3B405501" w:rsidR="006E19B2" w:rsidRPr="00724B14" w:rsidRDefault="009908FF">
            <w:pPr>
              <w:spacing w:before="80" w:after="80" w:line="240" w:lineRule="exact"/>
              <w:rPr>
                <w:rFonts w:cs="Arial"/>
                <w:sz w:val="18"/>
                <w:szCs w:val="18"/>
              </w:rPr>
            </w:pPr>
            <w:r>
              <w:rPr>
                <w:rFonts w:cs="Arial"/>
                <w:sz w:val="18"/>
                <w:szCs w:val="18"/>
              </w:rPr>
              <w:t>Fundament</w:t>
            </w:r>
            <w:r w:rsidR="00724B14" w:rsidRPr="00724B14">
              <w:rPr>
                <w:rFonts w:cs="Arial"/>
                <w:sz w:val="18"/>
                <w:szCs w:val="18"/>
              </w:rPr>
              <w:t xml:space="preserve"> aus: </w:t>
            </w:r>
            <w:permStart w:id="60322343" w:edGrp="everyone"/>
            <w:sdt>
              <w:sdtPr>
                <w:rPr>
                  <w:rFonts w:cs="Arial"/>
                </w:rPr>
                <w:id w:val="344222310"/>
                <w14:checkbox>
                  <w14:checked w14:val="0"/>
                  <w14:checkedState w14:val="2612" w14:font="MS Gothic"/>
                  <w14:uncheckedState w14:val="2610" w14:font="MS Gothic"/>
                </w14:checkbox>
              </w:sdtPr>
              <w:sdtContent>
                <w:r w:rsidR="00724B14" w:rsidRPr="00724B14">
                  <w:rPr>
                    <w:rFonts w:ascii="MS Gothic" w:eastAsia="MS Gothic" w:hAnsi="MS Gothic" w:cs="Arial" w:hint="eastAsia"/>
                  </w:rPr>
                  <w:t>☐</w:t>
                </w:r>
                <w:permEnd w:id="60322343"/>
              </w:sdtContent>
            </w:sdt>
            <w:r w:rsidR="00724B14" w:rsidRPr="00724B14">
              <w:rPr>
                <w:rFonts w:cs="Arial"/>
              </w:rPr>
              <w:t xml:space="preserve"> </w:t>
            </w:r>
            <w:r w:rsidR="00724B14" w:rsidRPr="00724B14">
              <w:rPr>
                <w:rFonts w:cs="Arial"/>
                <w:sz w:val="18"/>
                <w:szCs w:val="18"/>
              </w:rPr>
              <w:t xml:space="preserve">Punktfundamente </w:t>
            </w:r>
            <w:r w:rsidR="00724B14" w:rsidRPr="00724B14">
              <w:rPr>
                <w:rFonts w:ascii="MS Gothic" w:eastAsia="MS Gothic" w:hAnsi="MS Gothic" w:cs="Arial" w:hint="eastAsia"/>
              </w:rPr>
              <w:t xml:space="preserve"> </w:t>
            </w:r>
            <w:permStart w:id="909183070" w:edGrp="everyone"/>
            <w:sdt>
              <w:sdtPr>
                <w:rPr>
                  <w:rFonts w:cs="Arial"/>
                </w:rPr>
                <w:id w:val="603926616"/>
                <w14:checkbox>
                  <w14:checked w14:val="0"/>
                  <w14:checkedState w14:val="2612" w14:font="MS Gothic"/>
                  <w14:uncheckedState w14:val="2610" w14:font="MS Gothic"/>
                </w14:checkbox>
              </w:sdtPr>
              <w:sdtContent>
                <w:r w:rsidR="00724B14" w:rsidRPr="00724B14">
                  <w:rPr>
                    <w:rFonts w:ascii="MS Gothic" w:eastAsia="MS Gothic" w:hAnsi="MS Gothic" w:cs="Arial" w:hint="eastAsia"/>
                  </w:rPr>
                  <w:t>☐</w:t>
                </w:r>
                <w:permEnd w:id="909183070"/>
              </w:sdtContent>
            </w:sdt>
            <w:r w:rsidR="00724B14" w:rsidRPr="00724B14">
              <w:rPr>
                <w:rFonts w:cs="Arial"/>
              </w:rPr>
              <w:t xml:space="preserve"> </w:t>
            </w:r>
            <w:r w:rsidR="00724B14" w:rsidRPr="00724B14">
              <w:rPr>
                <w:rFonts w:cs="Arial"/>
                <w:sz w:val="18"/>
                <w:szCs w:val="18"/>
              </w:rPr>
              <w:t xml:space="preserve">Streifenfundamente </w:t>
            </w:r>
            <w:permStart w:id="653406448" w:edGrp="everyone"/>
            <w:sdt>
              <w:sdtPr>
                <w:rPr>
                  <w:rFonts w:cs="Arial"/>
                  <w:sz w:val="18"/>
                  <w:szCs w:val="18"/>
                </w:rPr>
                <w:id w:val="-377627614"/>
              </w:sdtPr>
              <w:sdtContent>
                <w:sdt>
                  <w:sdtPr>
                    <w:rPr>
                      <w:rFonts w:cs="Arial"/>
                    </w:rPr>
                    <w:id w:val="2055809505"/>
                    <w14:checkbox>
                      <w14:checked w14:val="0"/>
                      <w14:checkedState w14:val="2612" w14:font="MS Gothic"/>
                      <w14:uncheckedState w14:val="2610" w14:font="MS Gothic"/>
                    </w14:checkbox>
                  </w:sdtPr>
                  <w:sdtContent>
                    <w:r w:rsidR="00724B14" w:rsidRPr="00724B14">
                      <w:rPr>
                        <w:rFonts w:ascii="MS Gothic" w:eastAsia="MS Gothic" w:hAnsi="MS Gothic" w:cs="Arial" w:hint="eastAsia"/>
                      </w:rPr>
                      <w:t>☐</w:t>
                    </w:r>
                    <w:permEnd w:id="653406448"/>
                  </w:sdtContent>
                </w:sdt>
                <w:r w:rsidR="00724B14" w:rsidRPr="00724B14">
                  <w:rPr>
                    <w:rFonts w:cs="Arial"/>
                  </w:rPr>
                  <w:t xml:space="preserve"> </w:t>
                </w:r>
              </w:sdtContent>
            </w:sdt>
            <w:r w:rsidR="00724B14" w:rsidRPr="00724B14">
              <w:rPr>
                <w:rFonts w:cs="Arial"/>
                <w:sz w:val="18"/>
                <w:szCs w:val="18"/>
              </w:rPr>
              <w:t>Flächenfundamente</w:t>
            </w:r>
          </w:p>
        </w:tc>
      </w:tr>
      <w:tr w:rsidR="00605F48" w:rsidRPr="00724B14" w14:paraId="0D839688" w14:textId="77777777" w:rsidTr="007818CD">
        <w:tc>
          <w:tcPr>
            <w:tcW w:w="9209" w:type="dxa"/>
            <w:gridSpan w:val="3"/>
            <w:tcBorders>
              <w:top w:val="single" w:sz="4" w:space="0" w:color="000000"/>
              <w:left w:val="single" w:sz="4" w:space="0" w:color="000000"/>
              <w:bottom w:val="single" w:sz="4" w:space="0" w:color="000000"/>
              <w:right w:val="single" w:sz="4" w:space="0" w:color="000000"/>
            </w:tcBorders>
            <w:hideMark/>
          </w:tcPr>
          <w:p w14:paraId="7A4393A2" w14:textId="457971F8" w:rsidR="006E19B2" w:rsidRPr="00724B14" w:rsidRDefault="00724B14">
            <w:pPr>
              <w:spacing w:before="80" w:after="80" w:line="240" w:lineRule="exact"/>
              <w:rPr>
                <w:rFonts w:cs="Arial"/>
                <w:sz w:val="18"/>
                <w:szCs w:val="18"/>
              </w:rPr>
            </w:pPr>
            <w:r w:rsidRPr="00724B14">
              <w:rPr>
                <w:rFonts w:cs="Arial"/>
                <w:sz w:val="18"/>
                <w:szCs w:val="18"/>
              </w:rPr>
              <w:t xml:space="preserve">Unterkellerung: </w:t>
            </w:r>
            <w:permStart w:id="747720433" w:edGrp="everyone"/>
            <w:sdt>
              <w:sdtPr>
                <w:rPr>
                  <w:rFonts w:cs="Arial"/>
                  <w:sz w:val="18"/>
                  <w:szCs w:val="18"/>
                </w:rPr>
                <w:id w:val="-126707424"/>
              </w:sdtPr>
              <w:sdtContent>
                <w:sdt>
                  <w:sdtPr>
                    <w:rPr>
                      <w:rFonts w:cs="Arial"/>
                    </w:rPr>
                    <w:id w:val="-1370604215"/>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747720433"/>
                  </w:sdtContent>
                </w:sdt>
                <w:r w:rsidRPr="00724B14">
                  <w:rPr>
                    <w:rFonts w:cs="Arial"/>
                  </w:rPr>
                  <w:t xml:space="preserve"> </w:t>
                </w:r>
              </w:sdtContent>
            </w:sdt>
            <w:r w:rsidRPr="00724B14">
              <w:rPr>
                <w:rFonts w:cs="Arial"/>
                <w:sz w:val="18"/>
                <w:szCs w:val="18"/>
              </w:rPr>
              <w:t xml:space="preserve">nein        </w:t>
            </w:r>
            <w:permStart w:id="1049913115" w:edGrp="everyone"/>
            <w:sdt>
              <w:sdtPr>
                <w:rPr>
                  <w:rFonts w:cs="Arial"/>
                  <w:sz w:val="18"/>
                  <w:szCs w:val="18"/>
                </w:rPr>
                <w:id w:val="1747832504"/>
              </w:sdtPr>
              <w:sdtContent>
                <w:sdt>
                  <w:sdtPr>
                    <w:rPr>
                      <w:rFonts w:cs="Arial"/>
                    </w:rPr>
                    <w:id w:val="-793523879"/>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1049913115"/>
                  </w:sdtContent>
                </w:sdt>
                <w:r w:rsidRPr="00724B14">
                  <w:rPr>
                    <w:rFonts w:cs="Arial"/>
                  </w:rPr>
                  <w:t xml:space="preserve"> </w:t>
                </w:r>
              </w:sdtContent>
            </w:sdt>
            <w:r w:rsidRPr="00724B14">
              <w:rPr>
                <w:rFonts w:cs="Arial"/>
                <w:sz w:val="18"/>
                <w:szCs w:val="18"/>
              </w:rPr>
              <w:t>ja  / in m</w:t>
            </w:r>
            <w:r w:rsidR="00E41EC1">
              <w:rPr>
                <w:rFonts w:cs="Arial"/>
                <w:sz w:val="18"/>
                <w:szCs w:val="18"/>
                <w:vertAlign w:val="superscript"/>
              </w:rPr>
              <w:t>3</w:t>
            </w:r>
            <w:r w:rsidRPr="00724B14">
              <w:rPr>
                <w:rFonts w:cs="Arial"/>
                <w:sz w:val="18"/>
                <w:szCs w:val="18"/>
              </w:rPr>
              <w:t xml:space="preserve">  </w:t>
            </w:r>
            <w:permStart w:id="1069773913"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069773913"/>
            <w:r w:rsidRPr="00724B14">
              <w:rPr>
                <w:rFonts w:cs="Arial"/>
                <w:sz w:val="18"/>
                <w:szCs w:val="18"/>
              </w:rPr>
              <w:t xml:space="preserve"> </w:t>
            </w:r>
            <w:r w:rsidR="00E41EC1" w:rsidRPr="00E41EC1">
              <w:rPr>
                <w:rFonts w:cs="Arial"/>
                <w:sz w:val="18"/>
                <w:szCs w:val="18"/>
              </w:rPr>
              <w:t>max</w:t>
            </w:r>
            <w:r w:rsidR="00E41EC1">
              <w:rPr>
                <w:rFonts w:cs="Arial"/>
                <w:sz w:val="18"/>
                <w:szCs w:val="18"/>
              </w:rPr>
              <w:t xml:space="preserve">. </w:t>
            </w:r>
            <w:r w:rsidR="00E41EC1" w:rsidRPr="00E41EC1">
              <w:rPr>
                <w:rFonts w:cs="Arial"/>
                <w:sz w:val="18"/>
                <w:szCs w:val="18"/>
              </w:rPr>
              <w:t>1m Tiefe</w:t>
            </w:r>
            <w:r w:rsidRPr="00724B14">
              <w:rPr>
                <w:rFonts w:cs="Arial"/>
                <w:sz w:val="18"/>
                <w:szCs w:val="18"/>
              </w:rPr>
              <w:t xml:space="preserve">  </w:t>
            </w:r>
            <w:r w:rsidR="00E41EC1">
              <w:rPr>
                <w:rFonts w:cs="Arial"/>
                <w:sz w:val="18"/>
                <w:szCs w:val="18"/>
              </w:rPr>
              <w:t>/</w:t>
            </w:r>
            <w:r w:rsidRPr="00724B14">
              <w:rPr>
                <w:rFonts w:cs="Arial"/>
                <w:sz w:val="18"/>
                <w:szCs w:val="18"/>
              </w:rPr>
              <w:t xml:space="preserve">  Anbau überwiegend offen: </w:t>
            </w:r>
            <w:permStart w:id="843798331" w:edGrp="everyone"/>
            <w:sdt>
              <w:sdtPr>
                <w:rPr>
                  <w:rFonts w:cs="Arial"/>
                  <w:sz w:val="18"/>
                  <w:szCs w:val="18"/>
                </w:rPr>
                <w:id w:val="1608930593"/>
              </w:sdtPr>
              <w:sdtContent>
                <w:sdt>
                  <w:sdtPr>
                    <w:rPr>
                      <w:rFonts w:cs="Arial"/>
                    </w:rPr>
                    <w:id w:val="1200591516"/>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843798331"/>
                  </w:sdtContent>
                </w:sdt>
              </w:sdtContent>
            </w:sdt>
            <w:r w:rsidRPr="00724B14">
              <w:rPr>
                <w:rFonts w:cs="Arial"/>
                <w:sz w:val="18"/>
                <w:szCs w:val="18"/>
              </w:rPr>
              <w:t xml:space="preserve"> ja    </w:t>
            </w:r>
            <w:permStart w:id="1861033171" w:edGrp="everyone"/>
            <w:sdt>
              <w:sdtPr>
                <w:rPr>
                  <w:rFonts w:cs="Arial"/>
                  <w:sz w:val="18"/>
                  <w:szCs w:val="18"/>
                </w:rPr>
                <w:id w:val="1416438135"/>
              </w:sdtPr>
              <w:sdtContent>
                <w:sdt>
                  <w:sdtPr>
                    <w:rPr>
                      <w:rFonts w:cs="Arial"/>
                    </w:rPr>
                    <w:id w:val="-194778094"/>
                    <w14:checkbox>
                      <w14:checked w14:val="0"/>
                      <w14:checkedState w14:val="2612" w14:font="MS Gothic"/>
                      <w14:uncheckedState w14:val="2610" w14:font="MS Gothic"/>
                    </w14:checkbox>
                  </w:sdtPr>
                  <w:sdtContent>
                    <w:r w:rsidRPr="00724B14">
                      <w:rPr>
                        <w:rFonts w:ascii="MS Gothic" w:eastAsia="MS Gothic" w:hAnsi="MS Gothic" w:cs="Arial" w:hint="eastAsia"/>
                      </w:rPr>
                      <w:t>☐</w:t>
                    </w:r>
                    <w:permEnd w:id="1861033171"/>
                  </w:sdtContent>
                </w:sdt>
              </w:sdtContent>
            </w:sdt>
            <w:r w:rsidRPr="00724B14">
              <w:rPr>
                <w:rFonts w:cs="Arial"/>
                <w:sz w:val="18"/>
                <w:szCs w:val="18"/>
              </w:rPr>
              <w:t xml:space="preserve"> nein </w:t>
            </w:r>
          </w:p>
        </w:tc>
      </w:tr>
      <w:tr w:rsidR="00B21830" w:rsidRPr="00724B14" w14:paraId="1EA13078" w14:textId="77777777" w:rsidTr="007818CD">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C328972" w14:textId="1394933F" w:rsidR="00B21830" w:rsidRPr="00724B14" w:rsidRDefault="00B21830" w:rsidP="00B21830">
            <w:pPr>
              <w:pStyle w:val="ListParagraph"/>
              <w:numPr>
                <w:ilvl w:val="0"/>
                <w:numId w:val="45"/>
              </w:numPr>
              <w:tabs>
                <w:tab w:val="left" w:pos="708"/>
                <w:tab w:val="left" w:pos="2268"/>
              </w:tabs>
              <w:adjustRightInd/>
              <w:snapToGrid/>
              <w:spacing w:before="120" w:after="120" w:line="300" w:lineRule="exact"/>
              <w:rPr>
                <w:rFonts w:ascii="Frutiger" w:hAnsi="Frutiger"/>
                <w:szCs w:val="20"/>
              </w:rPr>
            </w:pPr>
            <w:r w:rsidRPr="00B8366E">
              <w:rPr>
                <w:rFonts w:cs="Arial"/>
                <w:b/>
                <w:bCs/>
              </w:rPr>
              <w:t>Schattenplatz/Pergola</w:t>
            </w:r>
            <w:r>
              <w:rPr>
                <w:rFonts w:cs="Arial"/>
              </w:rPr>
              <w:t xml:space="preserve"> (GOZ Art. 32)</w:t>
            </w:r>
          </w:p>
        </w:tc>
        <w:permStart w:id="415382045" w:edGrp="everyone"/>
        <w:tc>
          <w:tcPr>
            <w:tcW w:w="1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9CF8A12" w14:textId="77777777" w:rsidR="00B21830" w:rsidRPr="00724B14" w:rsidRDefault="00000000" w:rsidP="00B21830">
            <w:pPr>
              <w:spacing w:before="120" w:after="120" w:line="300" w:lineRule="exact"/>
              <w:jc w:val="center"/>
              <w:rPr>
                <w:rFonts w:cs="Arial"/>
                <w:strike/>
              </w:rPr>
            </w:pPr>
            <w:sdt>
              <w:sdtPr>
                <w:rPr>
                  <w:rFonts w:cs="Arial"/>
                </w:rPr>
                <w:id w:val="1639921657"/>
                <w14:checkbox>
                  <w14:checked w14:val="0"/>
                  <w14:checkedState w14:val="2612" w14:font="MS Gothic"/>
                  <w14:uncheckedState w14:val="2610" w14:font="MS Gothic"/>
                </w14:checkbox>
              </w:sdtPr>
              <w:sdtContent>
                <w:r w:rsidR="00B21830" w:rsidRPr="00724B14">
                  <w:rPr>
                    <w:rFonts w:ascii="MS Gothic" w:eastAsia="MS Gothic" w:hAnsi="MS Gothic" w:cs="Arial" w:hint="eastAsia"/>
                  </w:rPr>
                  <w:t>☐</w:t>
                </w:r>
                <w:permEnd w:id="415382045"/>
              </w:sdtContent>
            </w:sdt>
          </w:p>
        </w:tc>
        <w:permStart w:id="890796257" w:edGrp="everyone"/>
        <w:tc>
          <w:tcPr>
            <w:tcW w:w="23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9F09C18" w14:textId="5EA32778" w:rsidR="00B21830" w:rsidRPr="00724B14" w:rsidRDefault="00B21830" w:rsidP="00B21830">
            <w:pPr>
              <w:spacing w:before="120" w:after="120" w:line="300" w:lineRule="exact"/>
              <w:jc w:val="right"/>
              <w:rPr>
                <w:rFonts w:cs="Arial"/>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890796257"/>
            <w:r>
              <w:rPr>
                <w:rFonts w:cs="Arial"/>
              </w:rPr>
              <w:t xml:space="preserve"> x  </w:t>
            </w:r>
            <w:permStart w:id="547885851"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547885851"/>
            <w:r>
              <w:rPr>
                <w:rFonts w:cs="Arial"/>
              </w:rPr>
              <w:t xml:space="preserve"> x  </w:t>
            </w:r>
            <w:permStart w:id="732171275"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732171275"/>
          </w:p>
        </w:tc>
      </w:tr>
      <w:tr w:rsidR="00B21830" w:rsidRPr="00724B14" w14:paraId="26B2DBA3" w14:textId="77777777" w:rsidTr="007818CD">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8CD26B7" w14:textId="3AEB457C" w:rsidR="00B21830" w:rsidRPr="00724B14" w:rsidRDefault="00B21830" w:rsidP="00B21830">
            <w:pPr>
              <w:pStyle w:val="ListParagraph"/>
              <w:numPr>
                <w:ilvl w:val="0"/>
                <w:numId w:val="45"/>
              </w:numPr>
              <w:tabs>
                <w:tab w:val="left" w:pos="708"/>
                <w:tab w:val="left" w:pos="2268"/>
              </w:tabs>
              <w:adjustRightInd/>
              <w:snapToGrid/>
              <w:spacing w:before="120" w:after="120" w:line="300" w:lineRule="exact"/>
              <w:rPr>
                <w:rFonts w:cs="Arial"/>
              </w:rPr>
            </w:pPr>
            <w:r w:rsidRPr="00B8366E">
              <w:rPr>
                <w:rFonts w:cs="Arial"/>
                <w:b/>
                <w:bCs/>
              </w:rPr>
              <w:lastRenderedPageBreak/>
              <w:t>Gerätekiste</w:t>
            </w:r>
            <w:r>
              <w:rPr>
                <w:rFonts w:cs="Arial"/>
              </w:rPr>
              <w:t xml:space="preserve"> (GOZ Art. 33)</w:t>
            </w:r>
          </w:p>
        </w:tc>
        <w:permStart w:id="773146222" w:edGrp="everyone"/>
        <w:tc>
          <w:tcPr>
            <w:tcW w:w="1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152FA05" w14:textId="77777777" w:rsidR="00B21830" w:rsidRPr="00724B14" w:rsidRDefault="00000000" w:rsidP="00B21830">
            <w:pPr>
              <w:spacing w:before="120" w:after="120" w:line="300" w:lineRule="exact"/>
              <w:jc w:val="center"/>
              <w:rPr>
                <w:rFonts w:cs="Arial"/>
                <w:strike/>
              </w:rPr>
            </w:pPr>
            <w:sdt>
              <w:sdtPr>
                <w:rPr>
                  <w:rFonts w:cs="Arial"/>
                  <w:sz w:val="18"/>
                  <w:szCs w:val="18"/>
                </w:rPr>
                <w:id w:val="1773507744"/>
              </w:sdtPr>
              <w:sdtContent>
                <w:sdt>
                  <w:sdtPr>
                    <w:rPr>
                      <w:rFonts w:cs="Arial"/>
                    </w:rPr>
                    <w:id w:val="-67502621"/>
                    <w14:checkbox>
                      <w14:checked w14:val="0"/>
                      <w14:checkedState w14:val="2612" w14:font="MS Gothic"/>
                      <w14:uncheckedState w14:val="2610" w14:font="MS Gothic"/>
                    </w14:checkbox>
                  </w:sdtPr>
                  <w:sdtContent>
                    <w:r w:rsidR="00B21830" w:rsidRPr="00724B14">
                      <w:rPr>
                        <w:rFonts w:ascii="MS Gothic" w:eastAsia="MS Gothic" w:hAnsi="MS Gothic" w:cs="Arial" w:hint="eastAsia"/>
                      </w:rPr>
                      <w:t>☐</w:t>
                    </w:r>
                    <w:permEnd w:id="773146222"/>
                  </w:sdtContent>
                </w:sdt>
              </w:sdtContent>
            </w:sdt>
          </w:p>
        </w:tc>
        <w:permStart w:id="370302405" w:edGrp="everyone"/>
        <w:tc>
          <w:tcPr>
            <w:tcW w:w="23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74E6CDB" w14:textId="44B49FD3" w:rsidR="00B21830" w:rsidRPr="00724B14" w:rsidRDefault="00B21830" w:rsidP="00B21830">
            <w:pPr>
              <w:spacing w:before="120" w:after="120" w:line="300" w:lineRule="exact"/>
              <w:rPr>
                <w:rFonts w:cs="Arial"/>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370302405"/>
            <w:r>
              <w:rPr>
                <w:rFonts w:cs="Arial"/>
              </w:rPr>
              <w:t xml:space="preserve"> x  </w:t>
            </w:r>
            <w:permStart w:id="1091658649"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091658649"/>
            <w:r>
              <w:rPr>
                <w:rFonts w:cs="Arial"/>
              </w:rPr>
              <w:t xml:space="preserve"> x  </w:t>
            </w:r>
            <w:permStart w:id="1377400604"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377400604"/>
          </w:p>
        </w:tc>
      </w:tr>
      <w:tr w:rsidR="00B21830" w:rsidRPr="00724B14" w14:paraId="52992E0A" w14:textId="77777777" w:rsidTr="007818CD">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6A0BA08" w14:textId="12C987D9" w:rsidR="00B21830" w:rsidRPr="00724B14" w:rsidRDefault="00B21830" w:rsidP="00B21830">
            <w:pPr>
              <w:pStyle w:val="ListParagraph"/>
              <w:numPr>
                <w:ilvl w:val="0"/>
                <w:numId w:val="45"/>
              </w:numPr>
              <w:tabs>
                <w:tab w:val="left" w:pos="708"/>
                <w:tab w:val="left" w:pos="2268"/>
              </w:tabs>
              <w:adjustRightInd/>
              <w:snapToGrid/>
              <w:spacing w:before="120" w:after="120" w:line="300" w:lineRule="exact"/>
              <w:rPr>
                <w:rFonts w:cs="Arial"/>
              </w:rPr>
            </w:pPr>
            <w:r w:rsidRPr="00B8366E">
              <w:rPr>
                <w:rFonts w:cs="Arial"/>
                <w:b/>
                <w:bCs/>
              </w:rPr>
              <w:t>Gedeckte Anbaufläche</w:t>
            </w:r>
            <w:r>
              <w:rPr>
                <w:rFonts w:cs="Arial"/>
              </w:rPr>
              <w:t xml:space="preserve"> (GOZ Art. 34)</w:t>
            </w:r>
          </w:p>
        </w:tc>
        <w:permStart w:id="1075855465" w:edGrp="everyone"/>
        <w:tc>
          <w:tcPr>
            <w:tcW w:w="1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F0D9920" w14:textId="3D8A1AF7" w:rsidR="00B21830" w:rsidRPr="00724B14" w:rsidRDefault="00000000" w:rsidP="00B21830">
            <w:pPr>
              <w:tabs>
                <w:tab w:val="center" w:pos="473"/>
              </w:tabs>
              <w:spacing w:before="120" w:after="120" w:line="300" w:lineRule="exact"/>
              <w:jc w:val="center"/>
              <w:rPr>
                <w:rFonts w:cs="Arial"/>
              </w:rPr>
            </w:pPr>
            <w:sdt>
              <w:sdtPr>
                <w:rPr>
                  <w:rFonts w:cs="Arial"/>
                  <w:sz w:val="18"/>
                  <w:szCs w:val="18"/>
                </w:rPr>
                <w:id w:val="1431697585"/>
              </w:sdtPr>
              <w:sdtContent>
                <w:sdt>
                  <w:sdtPr>
                    <w:rPr>
                      <w:rFonts w:cs="Arial"/>
                    </w:rPr>
                    <w:id w:val="454837825"/>
                    <w14:checkbox>
                      <w14:checked w14:val="0"/>
                      <w14:checkedState w14:val="2612" w14:font="MS Gothic"/>
                      <w14:uncheckedState w14:val="2610" w14:font="MS Gothic"/>
                    </w14:checkbox>
                  </w:sdtPr>
                  <w:sdtContent>
                    <w:r w:rsidR="00B21830" w:rsidRPr="00724B14">
                      <w:rPr>
                        <w:rFonts w:ascii="MS Gothic" w:eastAsia="MS Gothic" w:hAnsi="MS Gothic" w:cs="Arial" w:hint="eastAsia"/>
                      </w:rPr>
                      <w:t>☐</w:t>
                    </w:r>
                    <w:permEnd w:id="1075855465"/>
                  </w:sdtContent>
                </w:sdt>
              </w:sdtContent>
            </w:sdt>
          </w:p>
        </w:tc>
        <w:permStart w:id="523241232" w:edGrp="everyone"/>
        <w:tc>
          <w:tcPr>
            <w:tcW w:w="23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7B840C2" w14:textId="1238529E" w:rsidR="00B21830" w:rsidRPr="00724B14" w:rsidRDefault="00B21830" w:rsidP="00B21830">
            <w:pPr>
              <w:spacing w:before="120" w:after="120" w:line="300" w:lineRule="exact"/>
              <w:rPr>
                <w:rFonts w:cs="Arial"/>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523241232"/>
            <w:r>
              <w:rPr>
                <w:rFonts w:cs="Arial"/>
              </w:rPr>
              <w:t xml:space="preserve"> x  </w:t>
            </w:r>
            <w:permStart w:id="1951807420"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951807420"/>
            <w:r>
              <w:rPr>
                <w:rFonts w:cs="Arial"/>
              </w:rPr>
              <w:t xml:space="preserve"> x  </w:t>
            </w:r>
            <w:permStart w:id="862145258"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862145258"/>
          </w:p>
        </w:tc>
      </w:tr>
      <w:tr w:rsidR="00B21830" w:rsidRPr="007818CD" w14:paraId="606A03B9" w14:textId="77777777" w:rsidTr="007818CD">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Pr>
          <w:p w14:paraId="34DB6979" w14:textId="7DB98CB5" w:rsidR="00B21830" w:rsidRPr="007818CD" w:rsidRDefault="00B21830" w:rsidP="00B21830">
            <w:pPr>
              <w:spacing w:before="80" w:after="80" w:line="240" w:lineRule="exact"/>
              <w:rPr>
                <w:rFonts w:cs="Arial"/>
                <w:sz w:val="18"/>
                <w:szCs w:val="18"/>
              </w:rPr>
            </w:pPr>
            <w:r>
              <w:rPr>
                <w:rFonts w:cs="Arial"/>
                <w:sz w:val="18"/>
                <w:szCs w:val="18"/>
              </w:rPr>
              <w:t xml:space="preserve">Es handelt sich um:  </w:t>
            </w:r>
            <w:r w:rsidRPr="00724B14">
              <w:rPr>
                <w:rFonts w:cs="Arial"/>
                <w:sz w:val="18"/>
                <w:szCs w:val="18"/>
              </w:rPr>
              <w:t xml:space="preserve"> </w:t>
            </w:r>
            <w:permStart w:id="1393450272" w:edGrp="everyone"/>
            <w:sdt>
              <w:sdtPr>
                <w:rPr>
                  <w:rFonts w:cs="Arial"/>
                  <w:sz w:val="18"/>
                  <w:szCs w:val="18"/>
                </w:rPr>
                <w:id w:val="1702518016"/>
                <w14:checkbox>
                  <w14:checked w14:val="0"/>
                  <w14:checkedState w14:val="2612" w14:font="MS Gothic"/>
                  <w14:uncheckedState w14:val="2610" w14:font="MS Gothic"/>
                </w14:checkbox>
              </w:sdtPr>
              <w:sdtContent>
                <w:r w:rsidRPr="007818CD">
                  <w:rPr>
                    <w:rFonts w:ascii="Segoe UI Symbol" w:hAnsi="Segoe UI Symbol" w:cs="Segoe UI Symbol"/>
                    <w:sz w:val="18"/>
                    <w:szCs w:val="18"/>
                  </w:rPr>
                  <w:t>☐</w:t>
                </w:r>
                <w:permEnd w:id="1393450272"/>
              </w:sdtContent>
            </w:sdt>
            <w:r w:rsidRPr="007818CD">
              <w:rPr>
                <w:rFonts w:cs="Arial"/>
                <w:sz w:val="18"/>
                <w:szCs w:val="18"/>
              </w:rPr>
              <w:t xml:space="preserve"> </w:t>
            </w:r>
            <w:r w:rsidRPr="00724B14">
              <w:rPr>
                <w:rFonts w:cs="Arial"/>
              </w:rPr>
              <w:t>Tomatenhaus</w:t>
            </w:r>
            <w:r>
              <w:rPr>
                <w:rFonts w:cs="Arial"/>
              </w:rPr>
              <w:t xml:space="preserve">   </w:t>
            </w:r>
            <w:r w:rsidRPr="00724B14">
              <w:rPr>
                <w:rFonts w:cs="Arial"/>
                <w:sz w:val="18"/>
                <w:szCs w:val="18"/>
              </w:rPr>
              <w:t xml:space="preserve"> </w:t>
            </w:r>
            <w:r w:rsidRPr="007818CD">
              <w:rPr>
                <w:rFonts w:cs="Arial" w:hint="eastAsia"/>
                <w:sz w:val="18"/>
                <w:szCs w:val="18"/>
              </w:rPr>
              <w:t xml:space="preserve"> </w:t>
            </w:r>
            <w:permStart w:id="1158314577" w:edGrp="everyone"/>
            <w:sdt>
              <w:sdtPr>
                <w:rPr>
                  <w:rFonts w:cs="Arial"/>
                  <w:sz w:val="18"/>
                  <w:szCs w:val="18"/>
                </w:rPr>
                <w:id w:val="470259052"/>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permEnd w:id="1158314577"/>
              </w:sdtContent>
            </w:sdt>
            <w:r w:rsidRPr="007818CD">
              <w:rPr>
                <w:rFonts w:cs="Arial"/>
                <w:sz w:val="18"/>
                <w:szCs w:val="18"/>
              </w:rPr>
              <w:t xml:space="preserve"> </w:t>
            </w:r>
            <w:r w:rsidRPr="00724B14">
              <w:rPr>
                <w:rFonts w:cs="Arial"/>
              </w:rPr>
              <w:t>Frühbeetkästen</w:t>
            </w:r>
            <w:r>
              <w:rPr>
                <w:rFonts w:cs="Arial"/>
              </w:rPr>
              <w:t xml:space="preserve">     </w:t>
            </w:r>
            <w:permStart w:id="1411865220" w:edGrp="everyone"/>
            <w:sdt>
              <w:sdtPr>
                <w:rPr>
                  <w:rFonts w:cs="Arial"/>
                  <w:sz w:val="18"/>
                  <w:szCs w:val="18"/>
                </w:rPr>
                <w:id w:val="-1072963938"/>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permEnd w:id="1411865220"/>
              </w:sdtContent>
            </w:sdt>
            <w:r w:rsidRPr="007818CD">
              <w:rPr>
                <w:rFonts w:cs="Arial"/>
                <w:sz w:val="18"/>
                <w:szCs w:val="18"/>
              </w:rPr>
              <w:t xml:space="preserve"> </w:t>
            </w:r>
            <w:r w:rsidRPr="00724B14">
              <w:rPr>
                <w:rFonts w:cs="Arial"/>
              </w:rPr>
              <w:t>Beetabdeckungen</w:t>
            </w:r>
          </w:p>
        </w:tc>
      </w:tr>
      <w:tr w:rsidR="00B21830" w:rsidRPr="00724B14" w14:paraId="13496D51" w14:textId="77777777" w:rsidTr="007818CD">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9880E1F" w14:textId="412D29A9" w:rsidR="00B21830" w:rsidRPr="00724B14" w:rsidRDefault="00B21830" w:rsidP="00B21830">
            <w:pPr>
              <w:pStyle w:val="ListParagraph"/>
              <w:numPr>
                <w:ilvl w:val="0"/>
                <w:numId w:val="45"/>
              </w:numPr>
              <w:tabs>
                <w:tab w:val="left" w:pos="708"/>
                <w:tab w:val="left" w:pos="2268"/>
              </w:tabs>
              <w:adjustRightInd/>
              <w:snapToGrid/>
              <w:spacing w:before="120" w:after="120" w:line="300" w:lineRule="exact"/>
              <w:rPr>
                <w:rFonts w:cs="Arial"/>
              </w:rPr>
            </w:pPr>
            <w:r w:rsidRPr="00B8366E">
              <w:rPr>
                <w:rFonts w:cs="Arial"/>
                <w:b/>
                <w:bCs/>
              </w:rPr>
              <w:t>Cheminée</w:t>
            </w:r>
            <w:r w:rsidRPr="00724B14">
              <w:rPr>
                <w:rFonts w:cs="Arial"/>
              </w:rPr>
              <w:t xml:space="preserve"> / Pizzaofen / Feuerstelle</w:t>
            </w:r>
            <w:r>
              <w:rPr>
                <w:rFonts w:cs="Arial"/>
              </w:rPr>
              <w:t xml:space="preserve"> etc. (GOZ Art. 35)</w:t>
            </w:r>
          </w:p>
        </w:tc>
        <w:permStart w:id="433073695" w:edGrp="everyone"/>
        <w:tc>
          <w:tcPr>
            <w:tcW w:w="1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392A8F5" w14:textId="77777777" w:rsidR="00B21830" w:rsidRPr="00724B14" w:rsidRDefault="00000000" w:rsidP="00B21830">
            <w:pPr>
              <w:spacing w:before="120" w:after="120" w:line="300" w:lineRule="exact"/>
              <w:jc w:val="center"/>
              <w:rPr>
                <w:rFonts w:cs="Arial"/>
              </w:rPr>
            </w:pPr>
            <w:sdt>
              <w:sdtPr>
                <w:rPr>
                  <w:rFonts w:cs="Arial"/>
                  <w:sz w:val="18"/>
                  <w:szCs w:val="18"/>
                </w:rPr>
                <w:id w:val="2086420606"/>
              </w:sdtPr>
              <w:sdtContent>
                <w:sdt>
                  <w:sdtPr>
                    <w:rPr>
                      <w:rFonts w:cs="Arial"/>
                    </w:rPr>
                    <w:id w:val="-1416084438"/>
                    <w14:checkbox>
                      <w14:checked w14:val="0"/>
                      <w14:checkedState w14:val="2612" w14:font="MS Gothic"/>
                      <w14:uncheckedState w14:val="2610" w14:font="MS Gothic"/>
                    </w14:checkbox>
                  </w:sdtPr>
                  <w:sdtContent>
                    <w:r w:rsidR="00B21830" w:rsidRPr="00724B14">
                      <w:rPr>
                        <w:rFonts w:ascii="MS Gothic" w:eastAsia="MS Gothic" w:hAnsi="MS Gothic" w:cs="Arial" w:hint="eastAsia"/>
                      </w:rPr>
                      <w:t>☐</w:t>
                    </w:r>
                    <w:permEnd w:id="433073695"/>
                  </w:sdtContent>
                </w:sdt>
              </w:sdtContent>
            </w:sdt>
          </w:p>
        </w:tc>
        <w:permStart w:id="911738490" w:edGrp="everyone"/>
        <w:tc>
          <w:tcPr>
            <w:tcW w:w="23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C6895D9" w14:textId="77777777" w:rsidR="00B21830" w:rsidRPr="00724B14" w:rsidRDefault="00B21830" w:rsidP="00B21830">
            <w:pPr>
              <w:spacing w:before="120" w:after="120" w:line="300" w:lineRule="exact"/>
              <w:jc w:val="right"/>
              <w:rPr>
                <w:rFonts w:cs="Arial"/>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911738490"/>
            <w:r w:rsidRPr="00724B14">
              <w:rPr>
                <w:rFonts w:cs="Arial"/>
              </w:rPr>
              <w:t xml:space="preserve"> m²</w:t>
            </w:r>
          </w:p>
        </w:tc>
      </w:tr>
      <w:tr w:rsidR="00B21830" w:rsidRPr="00BE0EBA" w14:paraId="5C826F57" w14:textId="77777777" w:rsidTr="007818CD">
        <w:trPr>
          <w:trHeight w:val="333"/>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Pr>
          <w:p w14:paraId="42269081" w14:textId="735E83CB" w:rsidR="00B21830" w:rsidRPr="00BE0EBA" w:rsidRDefault="00B21830" w:rsidP="00B21830">
            <w:pPr>
              <w:spacing w:before="80" w:after="80" w:line="240" w:lineRule="exact"/>
              <w:rPr>
                <w:rFonts w:cs="Arial"/>
                <w:sz w:val="18"/>
                <w:szCs w:val="18"/>
              </w:rPr>
            </w:pPr>
            <w:r>
              <w:rPr>
                <w:rFonts w:cs="Arial"/>
                <w:sz w:val="18"/>
                <w:szCs w:val="18"/>
              </w:rPr>
              <w:t>Feuerraum (die Breite und Länge darf maximal 0.6m betragen):</w:t>
            </w:r>
            <w:r w:rsidRPr="00724B14">
              <w:rPr>
                <w:rFonts w:cs="Arial"/>
                <w:sz w:val="18"/>
                <w:szCs w:val="18"/>
              </w:rPr>
              <w:t xml:space="preserve"> </w:t>
            </w:r>
            <w:r>
              <w:rPr>
                <w:rFonts w:cs="Arial"/>
                <w:sz w:val="18"/>
                <w:szCs w:val="18"/>
              </w:rPr>
              <w:t xml:space="preserve">                                                </w:t>
            </w:r>
            <w:r w:rsidRPr="00724B14">
              <w:rPr>
                <w:rFonts w:cs="Arial"/>
                <w:sz w:val="18"/>
                <w:szCs w:val="18"/>
              </w:rPr>
              <w:t xml:space="preserve"> </w:t>
            </w:r>
            <w:permStart w:id="816989723" w:edGrp="everyone"/>
            <w:r w:rsidRPr="00BE0EBA">
              <w:rPr>
                <w:rFonts w:cs="Arial"/>
                <w:sz w:val="18"/>
                <w:szCs w:val="18"/>
              </w:rPr>
              <w:fldChar w:fldCharType="begin">
                <w:ffData>
                  <w:name w:val="Text1"/>
                  <w:enabled/>
                  <w:calcOnExit w:val="0"/>
                  <w:textInput/>
                </w:ffData>
              </w:fldChar>
            </w:r>
            <w:r w:rsidRPr="00BE0EBA">
              <w:rPr>
                <w:rFonts w:cs="Arial"/>
                <w:sz w:val="18"/>
                <w:szCs w:val="18"/>
              </w:rPr>
              <w:instrText xml:space="preserve"> FORMTEXT </w:instrText>
            </w:r>
            <w:r w:rsidRPr="00BE0EBA">
              <w:rPr>
                <w:rFonts w:cs="Arial"/>
                <w:sz w:val="18"/>
                <w:szCs w:val="18"/>
              </w:rPr>
            </w:r>
            <w:r w:rsidRPr="00BE0EBA">
              <w:rPr>
                <w:rFonts w:cs="Arial"/>
                <w:sz w:val="18"/>
                <w:szCs w:val="18"/>
              </w:rPr>
              <w:fldChar w:fldCharType="separate"/>
            </w:r>
            <w:r w:rsidRPr="00BE0EBA">
              <w:rPr>
                <w:rFonts w:cs="Arial"/>
                <w:sz w:val="18"/>
                <w:szCs w:val="18"/>
              </w:rPr>
              <w:t> </w:t>
            </w:r>
            <w:r w:rsidRPr="00BE0EBA">
              <w:rPr>
                <w:rFonts w:cs="Arial"/>
                <w:sz w:val="18"/>
                <w:szCs w:val="18"/>
              </w:rPr>
              <w:t> </w:t>
            </w:r>
            <w:r w:rsidRPr="00BE0EBA">
              <w:rPr>
                <w:rFonts w:cs="Arial"/>
                <w:sz w:val="18"/>
                <w:szCs w:val="18"/>
              </w:rPr>
              <w:t> </w:t>
            </w:r>
            <w:r w:rsidRPr="00BE0EBA">
              <w:rPr>
                <w:rFonts w:cs="Arial"/>
                <w:sz w:val="18"/>
                <w:szCs w:val="18"/>
              </w:rPr>
              <w:t> </w:t>
            </w:r>
            <w:r w:rsidRPr="00BE0EBA">
              <w:rPr>
                <w:rFonts w:cs="Arial"/>
                <w:sz w:val="18"/>
                <w:szCs w:val="18"/>
              </w:rPr>
              <w:t> </w:t>
            </w:r>
            <w:r w:rsidRPr="00BE0EBA">
              <w:rPr>
                <w:rFonts w:cs="Arial"/>
                <w:sz w:val="18"/>
                <w:szCs w:val="18"/>
              </w:rPr>
              <w:fldChar w:fldCharType="end"/>
            </w:r>
            <w:permEnd w:id="816989723"/>
            <w:r w:rsidRPr="00724B14">
              <w:rPr>
                <w:rFonts w:cs="Arial"/>
                <w:sz w:val="18"/>
                <w:szCs w:val="18"/>
              </w:rPr>
              <w:t xml:space="preserve"> </w:t>
            </w:r>
            <w:r>
              <w:rPr>
                <w:rFonts w:cs="Arial"/>
                <w:sz w:val="18"/>
                <w:szCs w:val="18"/>
              </w:rPr>
              <w:t xml:space="preserve">x </w:t>
            </w:r>
            <w:r w:rsidRPr="00724B14">
              <w:rPr>
                <w:rFonts w:cs="Arial"/>
                <w:sz w:val="18"/>
                <w:szCs w:val="18"/>
              </w:rPr>
              <w:t xml:space="preserve"> </w:t>
            </w:r>
            <w:permStart w:id="26226106" w:edGrp="everyone"/>
            <w:r w:rsidRPr="00BE0EBA">
              <w:rPr>
                <w:rFonts w:cs="Arial"/>
                <w:sz w:val="18"/>
                <w:szCs w:val="18"/>
              </w:rPr>
              <w:fldChar w:fldCharType="begin">
                <w:ffData>
                  <w:name w:val="Text1"/>
                  <w:enabled/>
                  <w:calcOnExit w:val="0"/>
                  <w:textInput/>
                </w:ffData>
              </w:fldChar>
            </w:r>
            <w:r w:rsidRPr="00BE0EBA">
              <w:rPr>
                <w:rFonts w:cs="Arial"/>
                <w:sz w:val="18"/>
                <w:szCs w:val="18"/>
              </w:rPr>
              <w:instrText xml:space="preserve"> FORMTEXT </w:instrText>
            </w:r>
            <w:r w:rsidRPr="00BE0EBA">
              <w:rPr>
                <w:rFonts w:cs="Arial"/>
                <w:sz w:val="18"/>
                <w:szCs w:val="18"/>
              </w:rPr>
            </w:r>
            <w:r w:rsidRPr="00BE0EBA">
              <w:rPr>
                <w:rFonts w:cs="Arial"/>
                <w:sz w:val="18"/>
                <w:szCs w:val="18"/>
              </w:rPr>
              <w:fldChar w:fldCharType="separate"/>
            </w:r>
            <w:r w:rsidRPr="00BE0EBA">
              <w:rPr>
                <w:rFonts w:cs="Arial"/>
                <w:sz w:val="18"/>
                <w:szCs w:val="18"/>
              </w:rPr>
              <w:t> </w:t>
            </w:r>
            <w:r w:rsidRPr="00BE0EBA">
              <w:rPr>
                <w:rFonts w:cs="Arial"/>
                <w:sz w:val="18"/>
                <w:szCs w:val="18"/>
              </w:rPr>
              <w:t> </w:t>
            </w:r>
            <w:r w:rsidRPr="00BE0EBA">
              <w:rPr>
                <w:rFonts w:cs="Arial"/>
                <w:sz w:val="18"/>
                <w:szCs w:val="18"/>
              </w:rPr>
              <w:t> </w:t>
            </w:r>
            <w:r w:rsidRPr="00BE0EBA">
              <w:rPr>
                <w:rFonts w:cs="Arial"/>
                <w:sz w:val="18"/>
                <w:szCs w:val="18"/>
              </w:rPr>
              <w:t> </w:t>
            </w:r>
            <w:r w:rsidRPr="00BE0EBA">
              <w:rPr>
                <w:rFonts w:cs="Arial"/>
                <w:sz w:val="18"/>
                <w:szCs w:val="18"/>
              </w:rPr>
              <w:t> </w:t>
            </w:r>
            <w:r w:rsidRPr="00BE0EBA">
              <w:rPr>
                <w:rFonts w:cs="Arial"/>
                <w:sz w:val="18"/>
                <w:szCs w:val="18"/>
              </w:rPr>
              <w:fldChar w:fldCharType="end"/>
            </w:r>
            <w:permEnd w:id="26226106"/>
            <w:r w:rsidRPr="00724B14">
              <w:rPr>
                <w:rFonts w:cs="Arial"/>
                <w:sz w:val="18"/>
                <w:szCs w:val="18"/>
              </w:rPr>
              <w:t xml:space="preserve"> </w:t>
            </w:r>
            <w:r>
              <w:rPr>
                <w:rFonts w:cs="Arial"/>
                <w:sz w:val="18"/>
                <w:szCs w:val="18"/>
              </w:rPr>
              <w:t xml:space="preserve">m </w:t>
            </w:r>
          </w:p>
        </w:tc>
      </w:tr>
      <w:tr w:rsidR="00B21830" w:rsidRPr="00724B14" w14:paraId="0545B7B9" w14:textId="77777777" w:rsidTr="007818CD">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2F37AD8" w14:textId="2D7B8948" w:rsidR="00B21830" w:rsidRPr="00724B14" w:rsidRDefault="00B21830" w:rsidP="00B21830">
            <w:pPr>
              <w:pStyle w:val="ListParagraph"/>
              <w:numPr>
                <w:ilvl w:val="0"/>
                <w:numId w:val="45"/>
              </w:numPr>
              <w:tabs>
                <w:tab w:val="left" w:pos="708"/>
                <w:tab w:val="left" w:pos="2268"/>
              </w:tabs>
              <w:adjustRightInd/>
              <w:snapToGrid/>
              <w:spacing w:before="120" w:after="120" w:line="300" w:lineRule="exact"/>
              <w:rPr>
                <w:rFonts w:cs="Arial"/>
              </w:rPr>
            </w:pPr>
            <w:r w:rsidRPr="00B8366E">
              <w:rPr>
                <w:rFonts w:cs="Arial"/>
                <w:b/>
                <w:bCs/>
              </w:rPr>
              <w:t>Solaranlage</w:t>
            </w:r>
            <w:r w:rsidRPr="00724B14">
              <w:rPr>
                <w:rFonts w:cs="Arial"/>
              </w:rPr>
              <w:t xml:space="preserve"> </w:t>
            </w:r>
            <w:r>
              <w:rPr>
                <w:rFonts w:cs="Arial"/>
              </w:rPr>
              <w:t>(GOZ Art. 36)</w:t>
            </w:r>
          </w:p>
        </w:tc>
        <w:permStart w:id="2013727163" w:edGrp="everyone"/>
        <w:tc>
          <w:tcPr>
            <w:tcW w:w="1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1BC6FB5" w14:textId="77777777" w:rsidR="00B21830" w:rsidRPr="00724B14" w:rsidRDefault="00000000" w:rsidP="00B21830">
            <w:pPr>
              <w:spacing w:before="120" w:after="120" w:line="300" w:lineRule="exact"/>
              <w:jc w:val="center"/>
              <w:rPr>
                <w:rFonts w:cs="Arial"/>
                <w:strike/>
              </w:rPr>
            </w:pPr>
            <w:sdt>
              <w:sdtPr>
                <w:rPr>
                  <w:rFonts w:cs="Arial"/>
                  <w:sz w:val="18"/>
                  <w:szCs w:val="18"/>
                </w:rPr>
                <w:id w:val="1807967078"/>
              </w:sdtPr>
              <w:sdtContent>
                <w:sdt>
                  <w:sdtPr>
                    <w:rPr>
                      <w:rFonts w:cs="Arial"/>
                    </w:rPr>
                    <w:id w:val="-511532554"/>
                    <w14:checkbox>
                      <w14:checked w14:val="0"/>
                      <w14:checkedState w14:val="2612" w14:font="MS Gothic"/>
                      <w14:uncheckedState w14:val="2610" w14:font="MS Gothic"/>
                    </w14:checkbox>
                  </w:sdtPr>
                  <w:sdtContent>
                    <w:r w:rsidR="00B21830" w:rsidRPr="00724B14">
                      <w:rPr>
                        <w:rFonts w:ascii="MS Gothic" w:eastAsia="MS Gothic" w:hAnsi="MS Gothic" w:cs="Arial" w:hint="eastAsia"/>
                      </w:rPr>
                      <w:t>☐</w:t>
                    </w:r>
                    <w:permEnd w:id="2013727163"/>
                  </w:sdtContent>
                </w:sdt>
              </w:sdtContent>
            </w:sdt>
          </w:p>
        </w:tc>
        <w:permStart w:id="1657078262" w:edGrp="everyone"/>
        <w:tc>
          <w:tcPr>
            <w:tcW w:w="23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5165849" w14:textId="297BA39E" w:rsidR="00B21830" w:rsidRPr="00724B14" w:rsidRDefault="00B21830" w:rsidP="00B21830">
            <w:pPr>
              <w:spacing w:before="120" w:after="120" w:line="300" w:lineRule="exact"/>
              <w:jc w:val="right"/>
              <w:rPr>
                <w:rFonts w:cs="Arial"/>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657078262"/>
            <w:r>
              <w:rPr>
                <w:rFonts w:cs="Arial"/>
              </w:rPr>
              <w:t xml:space="preserve"> x  </w:t>
            </w:r>
            <w:permStart w:id="1219390666" w:edGrp="everyone"/>
            <w:r>
              <w:rPr>
                <w:rFonts w:cs="Arial"/>
              </w:rPr>
              <w:t xml:space="preserve"> </w:t>
            </w: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219390666"/>
            <w:r w:rsidRPr="00724B14">
              <w:rPr>
                <w:rFonts w:cs="Arial"/>
              </w:rPr>
              <w:t xml:space="preserve"> </w:t>
            </w:r>
            <w:r>
              <w:rPr>
                <w:rFonts w:cs="Arial"/>
              </w:rPr>
              <w:t>m</w:t>
            </w:r>
          </w:p>
        </w:tc>
      </w:tr>
      <w:tr w:rsidR="00B21830" w:rsidRPr="00724B14" w14:paraId="6BC38968" w14:textId="77777777" w:rsidTr="007818CD">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EA5E775" w14:textId="6FFEE3E3" w:rsidR="00B21830" w:rsidRPr="00B8366E" w:rsidRDefault="00B21830" w:rsidP="00B21830">
            <w:pPr>
              <w:pStyle w:val="ListParagraph"/>
              <w:numPr>
                <w:ilvl w:val="0"/>
                <w:numId w:val="45"/>
              </w:numPr>
              <w:tabs>
                <w:tab w:val="left" w:pos="708"/>
                <w:tab w:val="left" w:pos="2268"/>
              </w:tabs>
              <w:adjustRightInd/>
              <w:snapToGrid/>
              <w:spacing w:before="120" w:after="120" w:line="300" w:lineRule="exact"/>
              <w:rPr>
                <w:rFonts w:ascii="Frutiger" w:hAnsi="Frutiger"/>
                <w:b/>
                <w:bCs/>
              </w:rPr>
            </w:pPr>
            <w:r w:rsidRPr="00B8366E">
              <w:rPr>
                <w:rFonts w:cs="Arial"/>
                <w:b/>
                <w:bCs/>
              </w:rPr>
              <w:t>Kleinteich</w:t>
            </w:r>
            <w:r>
              <w:rPr>
                <w:rFonts w:cs="Arial"/>
                <w:b/>
                <w:bCs/>
              </w:rPr>
              <w:t xml:space="preserve"> </w:t>
            </w:r>
            <w:r>
              <w:rPr>
                <w:rFonts w:cs="Arial"/>
              </w:rPr>
              <w:t>(GOZ Art. 37)</w:t>
            </w:r>
          </w:p>
        </w:tc>
        <w:permStart w:id="1461454713" w:edGrp="everyone"/>
        <w:tc>
          <w:tcPr>
            <w:tcW w:w="1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DAD56A3" w14:textId="77777777" w:rsidR="00B21830" w:rsidRPr="00724B14" w:rsidRDefault="00000000" w:rsidP="00B21830">
            <w:pPr>
              <w:spacing w:before="120" w:after="120" w:line="300" w:lineRule="exact"/>
              <w:jc w:val="center"/>
              <w:rPr>
                <w:rFonts w:cs="Arial"/>
                <w:strike/>
              </w:rPr>
            </w:pPr>
            <w:sdt>
              <w:sdtPr>
                <w:rPr>
                  <w:rFonts w:cs="Arial"/>
                  <w:sz w:val="18"/>
                  <w:szCs w:val="18"/>
                </w:rPr>
                <w:id w:val="-895968843"/>
              </w:sdtPr>
              <w:sdtContent>
                <w:sdt>
                  <w:sdtPr>
                    <w:rPr>
                      <w:rFonts w:cs="Arial"/>
                    </w:rPr>
                    <w:id w:val="2109229341"/>
                    <w14:checkbox>
                      <w14:checked w14:val="0"/>
                      <w14:checkedState w14:val="2612" w14:font="MS Gothic"/>
                      <w14:uncheckedState w14:val="2610" w14:font="MS Gothic"/>
                    </w14:checkbox>
                  </w:sdtPr>
                  <w:sdtContent>
                    <w:r w:rsidR="00B21830" w:rsidRPr="00724B14">
                      <w:rPr>
                        <w:rFonts w:ascii="MS Gothic" w:eastAsia="MS Gothic" w:hAnsi="MS Gothic" w:cs="Arial" w:hint="eastAsia"/>
                      </w:rPr>
                      <w:t>☐</w:t>
                    </w:r>
                    <w:permEnd w:id="1461454713"/>
                  </w:sdtContent>
                </w:sdt>
              </w:sdtContent>
            </w:sdt>
          </w:p>
        </w:tc>
        <w:permStart w:id="1534728121" w:edGrp="everyone"/>
        <w:tc>
          <w:tcPr>
            <w:tcW w:w="23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DE16A9B" w14:textId="77777777" w:rsidR="00B21830" w:rsidRPr="00724B14" w:rsidRDefault="00B21830" w:rsidP="00B21830">
            <w:pPr>
              <w:spacing w:before="120" w:after="120" w:line="300" w:lineRule="exact"/>
              <w:jc w:val="right"/>
              <w:rPr>
                <w:rFonts w:cs="Arial"/>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534728121"/>
            <w:r w:rsidRPr="00724B14">
              <w:rPr>
                <w:rFonts w:cs="Arial"/>
              </w:rPr>
              <w:t xml:space="preserve"> m²</w:t>
            </w:r>
          </w:p>
        </w:tc>
      </w:tr>
      <w:tr w:rsidR="00B21830" w:rsidRPr="00724B14" w14:paraId="4D5C28FE" w14:textId="77777777" w:rsidTr="007818CD">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77B5776" w14:textId="1CD7E01F" w:rsidR="00B21830" w:rsidRPr="00724B14" w:rsidRDefault="00B21830" w:rsidP="00B21830">
            <w:pPr>
              <w:pStyle w:val="ListParagraph"/>
              <w:numPr>
                <w:ilvl w:val="0"/>
                <w:numId w:val="45"/>
              </w:numPr>
              <w:tabs>
                <w:tab w:val="left" w:pos="708"/>
                <w:tab w:val="left" w:pos="2268"/>
              </w:tabs>
              <w:adjustRightInd/>
              <w:snapToGrid/>
              <w:spacing w:before="120" w:after="120" w:line="300" w:lineRule="exact"/>
              <w:rPr>
                <w:rFonts w:cs="Arial"/>
              </w:rPr>
            </w:pPr>
            <w:r w:rsidRPr="00B8366E">
              <w:rPr>
                <w:rFonts w:cs="Arial"/>
                <w:b/>
                <w:bCs/>
              </w:rPr>
              <w:t>Einzelwasseranschluss</w:t>
            </w:r>
            <w:r>
              <w:rPr>
                <w:rFonts w:cs="Arial"/>
              </w:rPr>
              <w:t xml:space="preserve"> (GOZ Art. 41)</w:t>
            </w:r>
          </w:p>
        </w:tc>
        <w:permStart w:id="1182996866" w:edGrp="everyone"/>
        <w:tc>
          <w:tcPr>
            <w:tcW w:w="1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1D72D4C" w14:textId="77777777" w:rsidR="00B21830" w:rsidRPr="00724B14" w:rsidRDefault="00000000" w:rsidP="00B21830">
            <w:pPr>
              <w:tabs>
                <w:tab w:val="left" w:pos="214"/>
                <w:tab w:val="center" w:pos="473"/>
              </w:tabs>
              <w:spacing w:before="120" w:after="120" w:line="300" w:lineRule="exact"/>
              <w:jc w:val="center"/>
              <w:rPr>
                <w:rFonts w:cs="Arial"/>
              </w:rPr>
            </w:pPr>
            <w:sdt>
              <w:sdtPr>
                <w:rPr>
                  <w:rFonts w:cs="Arial"/>
                  <w:sz w:val="18"/>
                  <w:szCs w:val="18"/>
                </w:rPr>
                <w:id w:val="1061836941"/>
              </w:sdtPr>
              <w:sdtContent>
                <w:sdt>
                  <w:sdtPr>
                    <w:rPr>
                      <w:rFonts w:cs="Arial"/>
                    </w:rPr>
                    <w:id w:val="1636765008"/>
                    <w14:checkbox>
                      <w14:checked w14:val="0"/>
                      <w14:checkedState w14:val="2612" w14:font="MS Gothic"/>
                      <w14:uncheckedState w14:val="2610" w14:font="MS Gothic"/>
                    </w14:checkbox>
                  </w:sdtPr>
                  <w:sdtContent>
                    <w:r w:rsidR="00B21830" w:rsidRPr="00724B14">
                      <w:rPr>
                        <w:rFonts w:ascii="MS Gothic" w:eastAsia="MS Gothic" w:hAnsi="MS Gothic" w:cs="Arial" w:hint="eastAsia"/>
                      </w:rPr>
                      <w:t>☐</w:t>
                    </w:r>
                    <w:permEnd w:id="1182996866"/>
                  </w:sdtContent>
                </w:sdt>
              </w:sdtContent>
            </w:sdt>
          </w:p>
        </w:tc>
        <w:tc>
          <w:tcPr>
            <w:tcW w:w="23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F197E0" w14:textId="77777777" w:rsidR="00B21830" w:rsidRPr="00724B14" w:rsidRDefault="00B21830" w:rsidP="00B21830">
            <w:pPr>
              <w:spacing w:before="120" w:after="120" w:line="300" w:lineRule="exact"/>
              <w:jc w:val="right"/>
              <w:rPr>
                <w:rFonts w:cs="Arial"/>
              </w:rPr>
            </w:pPr>
          </w:p>
        </w:tc>
      </w:tr>
      <w:tr w:rsidR="00B21830" w:rsidRPr="00724B14" w14:paraId="7790B3FF" w14:textId="77777777" w:rsidTr="007818CD">
        <w:tc>
          <w:tcPr>
            <w:tcW w:w="5807"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hideMark/>
          </w:tcPr>
          <w:p w14:paraId="3CCB78E8" w14:textId="77777777" w:rsidR="00B21830" w:rsidRPr="00724B14" w:rsidRDefault="00B21830" w:rsidP="00B21830">
            <w:pPr>
              <w:spacing w:before="120" w:after="120" w:line="300" w:lineRule="exact"/>
              <w:rPr>
                <w:rFonts w:cs="Arial"/>
              </w:rPr>
            </w:pPr>
            <w:r w:rsidRPr="00724B14">
              <w:rPr>
                <w:rFonts w:cs="Arial"/>
              </w:rPr>
              <w:t>Gesamtfläche Gartenhaus + Anbau + Pergola</w:t>
            </w:r>
          </w:p>
        </w:tc>
        <w:tc>
          <w:tcPr>
            <w:tcW w:w="1060"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64EA3FDC" w14:textId="77777777" w:rsidR="00B21830" w:rsidRPr="00724B14" w:rsidRDefault="00B21830" w:rsidP="00B21830">
            <w:pPr>
              <w:spacing w:before="120" w:after="120" w:line="300" w:lineRule="exact"/>
              <w:jc w:val="center"/>
              <w:rPr>
                <w:rFonts w:cs="Arial"/>
              </w:rPr>
            </w:pPr>
          </w:p>
        </w:tc>
        <w:permStart w:id="1074800223" w:edGrp="everyone"/>
        <w:tc>
          <w:tcPr>
            <w:tcW w:w="234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hideMark/>
          </w:tcPr>
          <w:p w14:paraId="09A0C420" w14:textId="77777777" w:rsidR="00B21830" w:rsidRPr="00724B14" w:rsidRDefault="00B21830" w:rsidP="00B21830">
            <w:pPr>
              <w:spacing w:before="120" w:after="120" w:line="300" w:lineRule="exact"/>
              <w:jc w:val="right"/>
              <w:rPr>
                <w:rFonts w:cs="Arial"/>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074800223"/>
            <w:r w:rsidRPr="00724B14">
              <w:rPr>
                <w:rFonts w:cs="Arial"/>
              </w:rPr>
              <w:t xml:space="preserve"> m²</w:t>
            </w:r>
          </w:p>
        </w:tc>
      </w:tr>
      <w:tr w:rsidR="00B21830" w:rsidRPr="00724B14" w14:paraId="2550155B" w14:textId="77777777" w:rsidTr="007818CD">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5563C92" w14:textId="77777777" w:rsidR="00B21830" w:rsidRPr="00724B14" w:rsidRDefault="00B21830" w:rsidP="00B21830">
            <w:pPr>
              <w:spacing w:before="120" w:after="120" w:line="300" w:lineRule="exact"/>
              <w:rPr>
                <w:rFonts w:cs="Arial"/>
              </w:rPr>
            </w:pPr>
            <w:r w:rsidRPr="00724B14">
              <w:rPr>
                <w:rFonts w:cs="Arial"/>
              </w:rPr>
              <w:t>Total versiegelte Fläche (Gartenhaus, Anbau, Gerätekiste, Sitzplatz, Platten inkl. Cheminée/Pizzaofen)</w:t>
            </w:r>
          </w:p>
        </w:tc>
        <w:tc>
          <w:tcPr>
            <w:tcW w:w="1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5E54FA" w14:textId="77777777" w:rsidR="00B21830" w:rsidRPr="00724B14" w:rsidRDefault="00B21830" w:rsidP="00B21830">
            <w:pPr>
              <w:spacing w:before="120" w:after="120" w:line="300" w:lineRule="exact"/>
              <w:jc w:val="center"/>
              <w:rPr>
                <w:rFonts w:cs="Arial"/>
              </w:rPr>
            </w:pPr>
          </w:p>
        </w:tc>
        <w:permStart w:id="1025139649" w:edGrp="everyone"/>
        <w:tc>
          <w:tcPr>
            <w:tcW w:w="23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5EECD8B" w14:textId="77777777" w:rsidR="00B21830" w:rsidRPr="00724B14" w:rsidRDefault="00B21830" w:rsidP="00B21830">
            <w:pPr>
              <w:spacing w:before="120" w:after="120" w:line="300" w:lineRule="exact"/>
              <w:jc w:val="right"/>
              <w:rPr>
                <w:rFonts w:cs="Arial"/>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025139649"/>
            <w:r w:rsidRPr="00724B14">
              <w:rPr>
                <w:rFonts w:cs="Arial"/>
              </w:rPr>
              <w:t xml:space="preserve"> m²</w:t>
            </w:r>
          </w:p>
        </w:tc>
      </w:tr>
      <w:tr w:rsidR="00B21830" w:rsidRPr="00724B14" w14:paraId="458E1D5A" w14:textId="77777777" w:rsidTr="007818CD">
        <w:tc>
          <w:tcPr>
            <w:tcW w:w="58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C4FFEF5" w14:textId="77777777" w:rsidR="00B21830" w:rsidRPr="00724B14" w:rsidRDefault="00B21830" w:rsidP="00B21830">
            <w:pPr>
              <w:spacing w:before="120" w:after="120" w:line="300" w:lineRule="exact"/>
              <w:rPr>
                <w:rFonts w:cs="Arial"/>
              </w:rPr>
            </w:pPr>
            <w:r w:rsidRPr="00724B14">
              <w:rPr>
                <w:rFonts w:cs="Arial"/>
              </w:rPr>
              <w:t>Gesamtlänge Gartenhaus + Anbau</w:t>
            </w:r>
          </w:p>
        </w:tc>
        <w:tc>
          <w:tcPr>
            <w:tcW w:w="1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F4A7A3" w14:textId="77777777" w:rsidR="00B21830" w:rsidRPr="00724B14" w:rsidRDefault="00B21830" w:rsidP="00B21830">
            <w:pPr>
              <w:spacing w:before="120" w:after="120" w:line="300" w:lineRule="exact"/>
              <w:jc w:val="center"/>
              <w:rPr>
                <w:rFonts w:cs="Arial"/>
              </w:rPr>
            </w:pPr>
          </w:p>
        </w:tc>
        <w:permStart w:id="298729269" w:edGrp="everyone"/>
        <w:tc>
          <w:tcPr>
            <w:tcW w:w="23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BCFFF9F" w14:textId="77777777" w:rsidR="00B21830" w:rsidRPr="00724B14" w:rsidRDefault="00B21830" w:rsidP="00B21830">
            <w:pPr>
              <w:spacing w:before="120" w:after="120" w:line="300" w:lineRule="exact"/>
              <w:jc w:val="right"/>
              <w:rPr>
                <w:rFonts w:cs="Arial"/>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298729269"/>
            <w:r w:rsidRPr="00724B14">
              <w:rPr>
                <w:rFonts w:cs="Arial"/>
              </w:rPr>
              <w:t xml:space="preserve"> m²</w:t>
            </w:r>
          </w:p>
        </w:tc>
      </w:tr>
    </w:tbl>
    <w:p w14:paraId="7808CE13" w14:textId="77777777" w:rsidR="006E19B2" w:rsidRPr="00724B14" w:rsidRDefault="006E19B2" w:rsidP="006E19B2">
      <w:pPr>
        <w:rPr>
          <w:rFonts w:cs="Arial"/>
          <w:szCs w:val="20"/>
        </w:rPr>
      </w:pPr>
    </w:p>
    <w:p w14:paraId="04D69A94" w14:textId="41735DA3" w:rsidR="006E19B2" w:rsidRPr="00724B14" w:rsidRDefault="00E41EC1" w:rsidP="006E19B2">
      <w:pPr>
        <w:spacing w:before="120" w:after="120"/>
        <w:rPr>
          <w:rFonts w:cs="Arial"/>
        </w:rPr>
      </w:pPr>
      <w:r>
        <w:rPr>
          <w:rFonts w:cs="Arial"/>
        </w:rPr>
        <w:t>3</w:t>
      </w:r>
      <w:r w:rsidR="00724B14" w:rsidRPr="00724B14">
        <w:rPr>
          <w:rFonts w:cs="Arial"/>
        </w:rPr>
        <w:t xml:space="preserve">.2 Neue Bauten und Anlagen (im Parzellenplan </w:t>
      </w:r>
      <w:r w:rsidR="00724B14" w:rsidRPr="00CF5372">
        <w:rPr>
          <w:rFonts w:cs="Arial"/>
          <w:b/>
          <w:bCs/>
          <w:color w:val="FF0000"/>
        </w:rPr>
        <w:t>rot</w:t>
      </w:r>
      <w:r w:rsidR="00724B14" w:rsidRPr="00CF5372">
        <w:rPr>
          <w:rFonts w:cs="Arial"/>
          <w:color w:val="FF0000"/>
        </w:rPr>
        <w:t xml:space="preserve"> </w:t>
      </w:r>
      <w:r w:rsidR="00724B14" w:rsidRPr="00724B14">
        <w:rPr>
          <w:rFonts w:cs="Arial"/>
        </w:rPr>
        <w:t>einzeichnen)</w:t>
      </w:r>
    </w:p>
    <w:tbl>
      <w:tblPr>
        <w:tblStyle w:val="TableGrid"/>
        <w:tblW w:w="0" w:type="auto"/>
        <w:tblLook w:val="04A0" w:firstRow="1" w:lastRow="0" w:firstColumn="1" w:lastColumn="0" w:noHBand="0" w:noVBand="1"/>
      </w:tblPr>
      <w:tblGrid>
        <w:gridCol w:w="7650"/>
        <w:gridCol w:w="1417"/>
      </w:tblGrid>
      <w:tr w:rsidR="00605F48" w:rsidRPr="00724B14" w14:paraId="25055176" w14:textId="77777777" w:rsidTr="00FD41EF">
        <w:tc>
          <w:tcPr>
            <w:tcW w:w="7650" w:type="dxa"/>
            <w:tcBorders>
              <w:top w:val="single" w:sz="4" w:space="0" w:color="000000"/>
              <w:left w:val="single" w:sz="4" w:space="0" w:color="000000"/>
              <w:bottom w:val="single" w:sz="4" w:space="0" w:color="000000"/>
              <w:right w:val="single" w:sz="4" w:space="0" w:color="000000"/>
            </w:tcBorders>
            <w:hideMark/>
          </w:tcPr>
          <w:p w14:paraId="37F4D3FE" w14:textId="77777777" w:rsidR="006E19B2" w:rsidRPr="00724B14" w:rsidRDefault="00724B14">
            <w:pPr>
              <w:spacing w:before="120" w:after="120" w:line="300" w:lineRule="exact"/>
              <w:rPr>
                <w:rFonts w:cs="Arial"/>
                <w:szCs w:val="20"/>
              </w:rPr>
            </w:pPr>
            <w:r w:rsidRPr="00724B14">
              <w:rPr>
                <w:rFonts w:cs="Arial"/>
              </w:rPr>
              <w:t xml:space="preserve">Baute / Anlage </w:t>
            </w:r>
          </w:p>
        </w:tc>
        <w:tc>
          <w:tcPr>
            <w:tcW w:w="1417" w:type="dxa"/>
            <w:tcBorders>
              <w:top w:val="single" w:sz="4" w:space="0" w:color="000000"/>
              <w:left w:val="single" w:sz="4" w:space="0" w:color="000000"/>
              <w:bottom w:val="single" w:sz="4" w:space="0" w:color="000000"/>
              <w:right w:val="single" w:sz="4" w:space="0" w:color="000000"/>
            </w:tcBorders>
            <w:hideMark/>
          </w:tcPr>
          <w:p w14:paraId="467581E7" w14:textId="77777777" w:rsidR="006E19B2" w:rsidRPr="00724B14" w:rsidRDefault="00724B14">
            <w:pPr>
              <w:spacing w:before="120" w:after="120" w:line="300" w:lineRule="exact"/>
              <w:rPr>
                <w:rFonts w:cs="Arial"/>
              </w:rPr>
            </w:pPr>
            <w:r w:rsidRPr="00724B14">
              <w:rPr>
                <w:rFonts w:cs="Arial"/>
              </w:rPr>
              <w:t>Fläche (in m</w:t>
            </w:r>
            <w:r w:rsidRPr="00724B14">
              <w:rPr>
                <w:rFonts w:cs="Arial"/>
                <w:vertAlign w:val="superscript"/>
              </w:rPr>
              <w:t>2</w:t>
            </w:r>
            <w:r w:rsidRPr="00724B14">
              <w:rPr>
                <w:rFonts w:cs="Arial"/>
              </w:rPr>
              <w:t>)</w:t>
            </w:r>
          </w:p>
        </w:tc>
      </w:tr>
      <w:permStart w:id="293818680" w:edGrp="everyone"/>
      <w:tr w:rsidR="00605F48" w:rsidRPr="00724B14" w14:paraId="1C47AA78" w14:textId="77777777" w:rsidTr="00FD41EF">
        <w:tc>
          <w:tcPr>
            <w:tcW w:w="7650" w:type="dxa"/>
            <w:tcBorders>
              <w:top w:val="single" w:sz="4" w:space="0" w:color="000000"/>
              <w:left w:val="single" w:sz="4" w:space="0" w:color="000000"/>
              <w:bottom w:val="single" w:sz="4" w:space="0" w:color="000000"/>
              <w:right w:val="single" w:sz="4" w:space="0" w:color="000000"/>
            </w:tcBorders>
            <w:hideMark/>
          </w:tcPr>
          <w:p w14:paraId="5812EDD6" w14:textId="77777777" w:rsidR="006E19B2" w:rsidRPr="00724B14" w:rsidRDefault="00724B14">
            <w:pPr>
              <w:spacing w:before="120" w:after="120" w:line="300" w:lineRule="exact"/>
              <w:rPr>
                <w:rFonts w:ascii="Segoe Print" w:hAnsi="Segoe Print" w:cs="Arial"/>
                <w:color w:val="365F91" w:themeColor="accent1" w:themeShade="BF"/>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293818680"/>
          </w:p>
        </w:tc>
        <w:permStart w:id="55079312" w:edGrp="everyone"/>
        <w:tc>
          <w:tcPr>
            <w:tcW w:w="1417" w:type="dxa"/>
            <w:tcBorders>
              <w:top w:val="single" w:sz="4" w:space="0" w:color="000000"/>
              <w:left w:val="single" w:sz="4" w:space="0" w:color="000000"/>
              <w:bottom w:val="single" w:sz="4" w:space="0" w:color="000000"/>
              <w:right w:val="single" w:sz="4" w:space="0" w:color="000000"/>
            </w:tcBorders>
            <w:hideMark/>
          </w:tcPr>
          <w:p w14:paraId="693B2001" w14:textId="77777777" w:rsidR="006E19B2" w:rsidRPr="00724B14" w:rsidRDefault="00724B14">
            <w:pPr>
              <w:spacing w:before="120" w:after="120" w:line="300" w:lineRule="exact"/>
              <w:jc w:val="right"/>
              <w:rPr>
                <w:rFonts w:ascii="Segoe Print" w:hAnsi="Segoe Print" w:cs="Arial"/>
                <w:color w:val="365F91" w:themeColor="accent1" w:themeShade="BF"/>
                <w:vertAlign w:val="superscript"/>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55079312"/>
            <w:r w:rsidRPr="00724B14">
              <w:rPr>
                <w:rFonts w:cs="Arial"/>
              </w:rPr>
              <w:t xml:space="preserve"> m²</w:t>
            </w:r>
          </w:p>
        </w:tc>
      </w:tr>
      <w:permStart w:id="1793857576" w:edGrp="everyone"/>
      <w:tr w:rsidR="00605F48" w:rsidRPr="00724B14" w14:paraId="176EE866" w14:textId="77777777" w:rsidTr="00FD41EF">
        <w:tc>
          <w:tcPr>
            <w:tcW w:w="7650" w:type="dxa"/>
            <w:tcBorders>
              <w:top w:val="single" w:sz="4" w:space="0" w:color="000000"/>
              <w:left w:val="single" w:sz="4" w:space="0" w:color="000000"/>
              <w:bottom w:val="single" w:sz="4" w:space="0" w:color="000000"/>
              <w:right w:val="single" w:sz="4" w:space="0" w:color="000000"/>
            </w:tcBorders>
            <w:hideMark/>
          </w:tcPr>
          <w:p w14:paraId="04638AD9" w14:textId="77777777" w:rsidR="006E19B2" w:rsidRPr="00724B14" w:rsidRDefault="00724B14">
            <w:pPr>
              <w:spacing w:before="120" w:after="120" w:line="300" w:lineRule="exact"/>
              <w:rPr>
                <w:rFonts w:ascii="Segoe Print" w:hAnsi="Segoe Print" w:cs="Arial"/>
                <w:color w:val="365F91" w:themeColor="accent1" w:themeShade="BF"/>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793857576"/>
          </w:p>
        </w:tc>
        <w:permStart w:id="469903826" w:edGrp="everyone"/>
        <w:tc>
          <w:tcPr>
            <w:tcW w:w="1417" w:type="dxa"/>
            <w:tcBorders>
              <w:top w:val="single" w:sz="4" w:space="0" w:color="000000"/>
              <w:left w:val="single" w:sz="4" w:space="0" w:color="000000"/>
              <w:bottom w:val="single" w:sz="4" w:space="0" w:color="000000"/>
              <w:right w:val="single" w:sz="4" w:space="0" w:color="000000"/>
            </w:tcBorders>
            <w:hideMark/>
          </w:tcPr>
          <w:p w14:paraId="79D264B8" w14:textId="77777777" w:rsidR="006E19B2" w:rsidRPr="00724B14" w:rsidRDefault="00724B14">
            <w:pPr>
              <w:spacing w:before="120" w:after="120" w:line="300" w:lineRule="exact"/>
              <w:jc w:val="right"/>
              <w:rPr>
                <w:rFonts w:ascii="Segoe Print" w:hAnsi="Segoe Print" w:cs="Arial"/>
                <w:color w:val="365F91" w:themeColor="accent1" w:themeShade="BF"/>
                <w:vertAlign w:val="superscript"/>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469903826"/>
            <w:r w:rsidRPr="00724B14">
              <w:rPr>
                <w:rFonts w:cs="Arial"/>
              </w:rPr>
              <w:t xml:space="preserve"> m²</w:t>
            </w:r>
          </w:p>
        </w:tc>
      </w:tr>
    </w:tbl>
    <w:p w14:paraId="7B662332" w14:textId="77777777" w:rsidR="009028A9" w:rsidRPr="00724B14" w:rsidRDefault="009028A9" w:rsidP="006E19B2">
      <w:pPr>
        <w:rPr>
          <w:rFonts w:cs="Arial"/>
          <w:b/>
          <w:sz w:val="24"/>
        </w:rPr>
      </w:pPr>
    </w:p>
    <w:p w14:paraId="18612C61" w14:textId="73DC29AF" w:rsidR="006E19B2" w:rsidRPr="00724B14" w:rsidRDefault="00E41EC1" w:rsidP="006E19B2">
      <w:pPr>
        <w:spacing w:before="120" w:after="120"/>
        <w:rPr>
          <w:rFonts w:cs="Arial"/>
        </w:rPr>
      </w:pPr>
      <w:r>
        <w:rPr>
          <w:rFonts w:cs="Arial"/>
        </w:rPr>
        <w:t>3</w:t>
      </w:r>
      <w:r w:rsidR="00724B14" w:rsidRPr="00724B14">
        <w:rPr>
          <w:rFonts w:cs="Arial"/>
        </w:rPr>
        <w:t xml:space="preserve">.3 Abzubrechende Bauten und Anlagen (im Parzellenplan </w:t>
      </w:r>
      <w:r w:rsidR="00CF5372">
        <w:rPr>
          <w:rFonts w:cs="Arial"/>
          <w:b/>
          <w:bCs/>
          <w:color w:val="FFC000"/>
        </w:rPr>
        <w:t>orange</w:t>
      </w:r>
      <w:r w:rsidR="00724B14" w:rsidRPr="00CF5372">
        <w:rPr>
          <w:rFonts w:cs="Arial"/>
          <w:color w:val="FFC000"/>
        </w:rPr>
        <w:t xml:space="preserve"> </w:t>
      </w:r>
      <w:r w:rsidR="00724B14" w:rsidRPr="00724B14">
        <w:rPr>
          <w:rFonts w:cs="Arial"/>
        </w:rPr>
        <w:t>einzeichnen)</w:t>
      </w:r>
    </w:p>
    <w:tbl>
      <w:tblPr>
        <w:tblStyle w:val="TableGrid"/>
        <w:tblW w:w="0" w:type="auto"/>
        <w:tblLook w:val="04A0" w:firstRow="1" w:lastRow="0" w:firstColumn="1" w:lastColumn="0" w:noHBand="0" w:noVBand="1"/>
      </w:tblPr>
      <w:tblGrid>
        <w:gridCol w:w="7650"/>
        <w:gridCol w:w="1417"/>
      </w:tblGrid>
      <w:tr w:rsidR="00605F48" w:rsidRPr="00724B14" w14:paraId="08BF8800" w14:textId="77777777" w:rsidTr="00FD41EF">
        <w:tc>
          <w:tcPr>
            <w:tcW w:w="7650" w:type="dxa"/>
            <w:tcBorders>
              <w:top w:val="single" w:sz="4" w:space="0" w:color="000000"/>
              <w:left w:val="single" w:sz="4" w:space="0" w:color="000000"/>
              <w:bottom w:val="single" w:sz="4" w:space="0" w:color="000000"/>
              <w:right w:val="single" w:sz="4" w:space="0" w:color="000000"/>
            </w:tcBorders>
            <w:hideMark/>
          </w:tcPr>
          <w:p w14:paraId="62F0386A" w14:textId="77777777" w:rsidR="006E19B2" w:rsidRPr="00724B14" w:rsidRDefault="00724B14">
            <w:pPr>
              <w:spacing w:before="120" w:after="120" w:line="300" w:lineRule="exact"/>
              <w:rPr>
                <w:rFonts w:cs="Arial"/>
                <w:szCs w:val="20"/>
              </w:rPr>
            </w:pPr>
            <w:r w:rsidRPr="00724B14">
              <w:rPr>
                <w:rFonts w:cs="Arial"/>
              </w:rPr>
              <w:t xml:space="preserve">Baute / Anlage </w:t>
            </w:r>
          </w:p>
        </w:tc>
        <w:tc>
          <w:tcPr>
            <w:tcW w:w="1417" w:type="dxa"/>
            <w:tcBorders>
              <w:top w:val="single" w:sz="4" w:space="0" w:color="000000"/>
              <w:left w:val="single" w:sz="4" w:space="0" w:color="000000"/>
              <w:bottom w:val="single" w:sz="4" w:space="0" w:color="000000"/>
              <w:right w:val="single" w:sz="4" w:space="0" w:color="000000"/>
            </w:tcBorders>
            <w:hideMark/>
          </w:tcPr>
          <w:p w14:paraId="34B116AC" w14:textId="77777777" w:rsidR="006E19B2" w:rsidRPr="00724B14" w:rsidRDefault="00724B14">
            <w:pPr>
              <w:spacing w:before="120" w:after="120" w:line="300" w:lineRule="exact"/>
              <w:rPr>
                <w:rFonts w:cs="Arial"/>
              </w:rPr>
            </w:pPr>
            <w:r w:rsidRPr="00724B14">
              <w:rPr>
                <w:rFonts w:cs="Arial"/>
              </w:rPr>
              <w:t>Fläche (in m</w:t>
            </w:r>
            <w:r w:rsidRPr="00724B14">
              <w:rPr>
                <w:rFonts w:cs="Arial"/>
                <w:vertAlign w:val="superscript"/>
              </w:rPr>
              <w:t>2</w:t>
            </w:r>
            <w:r w:rsidRPr="00724B14">
              <w:rPr>
                <w:rFonts w:cs="Arial"/>
              </w:rPr>
              <w:t>)</w:t>
            </w:r>
          </w:p>
        </w:tc>
      </w:tr>
      <w:permStart w:id="1437022003" w:edGrp="everyone"/>
      <w:tr w:rsidR="00605F48" w:rsidRPr="00724B14" w14:paraId="412FCECC" w14:textId="77777777" w:rsidTr="00FD41EF">
        <w:tc>
          <w:tcPr>
            <w:tcW w:w="7650" w:type="dxa"/>
            <w:tcBorders>
              <w:top w:val="single" w:sz="4" w:space="0" w:color="000000"/>
              <w:left w:val="single" w:sz="4" w:space="0" w:color="000000"/>
              <w:bottom w:val="single" w:sz="4" w:space="0" w:color="000000"/>
              <w:right w:val="single" w:sz="4" w:space="0" w:color="000000"/>
            </w:tcBorders>
            <w:hideMark/>
          </w:tcPr>
          <w:p w14:paraId="36D10E5D" w14:textId="77777777" w:rsidR="006E19B2" w:rsidRPr="00724B14" w:rsidRDefault="00724B14">
            <w:pPr>
              <w:spacing w:before="120" w:after="120" w:line="300" w:lineRule="exact"/>
              <w:rPr>
                <w:rFonts w:ascii="Segoe Print" w:hAnsi="Segoe Print" w:cs="Arial"/>
                <w:color w:val="365F91" w:themeColor="accent1" w:themeShade="BF"/>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437022003"/>
          </w:p>
        </w:tc>
        <w:permStart w:id="574437917" w:edGrp="everyone"/>
        <w:tc>
          <w:tcPr>
            <w:tcW w:w="1417" w:type="dxa"/>
            <w:tcBorders>
              <w:top w:val="single" w:sz="4" w:space="0" w:color="000000"/>
              <w:left w:val="single" w:sz="4" w:space="0" w:color="000000"/>
              <w:bottom w:val="single" w:sz="4" w:space="0" w:color="000000"/>
              <w:right w:val="single" w:sz="4" w:space="0" w:color="000000"/>
            </w:tcBorders>
            <w:vAlign w:val="center"/>
            <w:hideMark/>
          </w:tcPr>
          <w:p w14:paraId="0D20DFA1" w14:textId="77777777" w:rsidR="006E19B2" w:rsidRPr="00724B14" w:rsidRDefault="00724B14">
            <w:pPr>
              <w:spacing w:before="120" w:after="120" w:line="300" w:lineRule="exact"/>
              <w:jc w:val="right"/>
              <w:rPr>
                <w:rFonts w:ascii="Segoe Print" w:hAnsi="Segoe Print" w:cs="Arial"/>
                <w:color w:val="365F91" w:themeColor="accent1" w:themeShade="BF"/>
                <w:vertAlign w:val="superscript"/>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574437917"/>
            <w:r w:rsidRPr="00724B14">
              <w:rPr>
                <w:rFonts w:cs="Arial"/>
              </w:rPr>
              <w:t xml:space="preserve"> m²</w:t>
            </w:r>
          </w:p>
        </w:tc>
      </w:tr>
      <w:permStart w:id="2077311937" w:edGrp="everyone"/>
      <w:tr w:rsidR="00605F48" w:rsidRPr="00724B14" w14:paraId="56244052" w14:textId="77777777" w:rsidTr="00FD41EF">
        <w:tc>
          <w:tcPr>
            <w:tcW w:w="7650" w:type="dxa"/>
            <w:tcBorders>
              <w:top w:val="single" w:sz="4" w:space="0" w:color="000000"/>
              <w:left w:val="single" w:sz="4" w:space="0" w:color="000000"/>
              <w:bottom w:val="single" w:sz="4" w:space="0" w:color="000000"/>
              <w:right w:val="single" w:sz="4" w:space="0" w:color="000000"/>
            </w:tcBorders>
            <w:hideMark/>
          </w:tcPr>
          <w:p w14:paraId="621D417F" w14:textId="77777777" w:rsidR="006E19B2" w:rsidRPr="00724B14" w:rsidRDefault="00724B14">
            <w:pPr>
              <w:spacing w:before="120" w:after="120" w:line="300" w:lineRule="exact"/>
              <w:rPr>
                <w:rFonts w:ascii="Segoe Print" w:hAnsi="Segoe Print" w:cs="Arial"/>
                <w:color w:val="365F91" w:themeColor="accent1" w:themeShade="BF"/>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2077311937"/>
          </w:p>
        </w:tc>
        <w:permStart w:id="1862225747" w:edGrp="everyone"/>
        <w:tc>
          <w:tcPr>
            <w:tcW w:w="1417" w:type="dxa"/>
            <w:tcBorders>
              <w:top w:val="single" w:sz="4" w:space="0" w:color="000000"/>
              <w:left w:val="single" w:sz="4" w:space="0" w:color="000000"/>
              <w:bottom w:val="single" w:sz="4" w:space="0" w:color="000000"/>
              <w:right w:val="single" w:sz="4" w:space="0" w:color="000000"/>
            </w:tcBorders>
            <w:vAlign w:val="center"/>
            <w:hideMark/>
          </w:tcPr>
          <w:p w14:paraId="176699BA" w14:textId="77777777" w:rsidR="006E19B2" w:rsidRPr="00724B14" w:rsidRDefault="00724B14">
            <w:pPr>
              <w:spacing w:before="120" w:after="120" w:line="300" w:lineRule="exact"/>
              <w:jc w:val="right"/>
              <w:rPr>
                <w:rFonts w:ascii="Segoe Print" w:hAnsi="Segoe Print" w:cs="Arial"/>
                <w:color w:val="365F91" w:themeColor="accent1" w:themeShade="BF"/>
                <w:vertAlign w:val="superscript"/>
              </w:rPr>
            </w:pPr>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862225747"/>
            <w:r w:rsidRPr="00724B14">
              <w:rPr>
                <w:rFonts w:cs="Arial"/>
              </w:rPr>
              <w:t xml:space="preserve"> m²</w:t>
            </w:r>
          </w:p>
        </w:tc>
      </w:tr>
    </w:tbl>
    <w:p w14:paraId="47C47C21" w14:textId="77777777" w:rsidR="006E19B2" w:rsidRPr="00724B14" w:rsidRDefault="006E19B2" w:rsidP="006E19B2">
      <w:pPr>
        <w:rPr>
          <w:rFonts w:cs="Arial"/>
          <w:b/>
          <w:sz w:val="24"/>
        </w:rPr>
      </w:pPr>
    </w:p>
    <w:p w14:paraId="57DADEDF" w14:textId="77777777" w:rsidR="009028A9" w:rsidRPr="00724B14" w:rsidRDefault="00724B14">
      <w:pPr>
        <w:adjustRightInd/>
        <w:snapToGrid/>
        <w:spacing w:line="240" w:lineRule="auto"/>
        <w:rPr>
          <w:rFonts w:cs="Arial"/>
          <w:b/>
        </w:rPr>
      </w:pPr>
      <w:r w:rsidRPr="00724B14">
        <w:rPr>
          <w:rFonts w:cs="Arial"/>
          <w:b/>
        </w:rPr>
        <w:br w:type="page"/>
      </w:r>
    </w:p>
    <w:p w14:paraId="02A4E589" w14:textId="7BA5C953" w:rsidR="006E19B2" w:rsidRPr="00724B14" w:rsidRDefault="00433A3F" w:rsidP="006E19B2">
      <w:pPr>
        <w:spacing w:before="120" w:after="120"/>
        <w:rPr>
          <w:rFonts w:cs="Arial"/>
          <w:b/>
        </w:rPr>
      </w:pPr>
      <w:r>
        <w:rPr>
          <w:rFonts w:cs="Arial"/>
          <w:b/>
        </w:rPr>
        <w:lastRenderedPageBreak/>
        <w:t>4</w:t>
      </w:r>
      <w:r w:rsidR="00724B14" w:rsidRPr="00724B14">
        <w:rPr>
          <w:rFonts w:cs="Arial"/>
          <w:b/>
        </w:rPr>
        <w:t>. Parzellenplan</w:t>
      </w:r>
    </w:p>
    <w:p w14:paraId="0B06680E" w14:textId="77777777" w:rsidR="006E19B2" w:rsidRPr="00724B14" w:rsidRDefault="00724B14" w:rsidP="006E19B2">
      <w:pPr>
        <w:rPr>
          <w:rFonts w:cs="Arial"/>
        </w:rPr>
      </w:pPr>
      <w:r w:rsidRPr="00724B14">
        <w:rPr>
          <w:rFonts w:cs="Arial"/>
        </w:rPr>
        <w:t>Einzuzeichnen ist jeweils die Grundfläche als ausgezogene Linie (unterirdische Bauten gestrichelt) mit Massangaben und mit den Abständen zur Parzellengrenze. Folgendes ist im Parzellenplan einzuzeichnen:</w:t>
      </w:r>
    </w:p>
    <w:p w14:paraId="0FD285CE" w14:textId="04AD46C2" w:rsidR="006E19B2" w:rsidRPr="00724B14" w:rsidRDefault="00724B14" w:rsidP="007A5168">
      <w:pPr>
        <w:pStyle w:val="Auflistung1Ebene"/>
        <w:numPr>
          <w:ilvl w:val="0"/>
          <w:numId w:val="48"/>
        </w:numPr>
      </w:pPr>
      <w:r w:rsidRPr="00724B14">
        <w:t>Alle bestehenden (</w:t>
      </w:r>
      <w:r w:rsidRPr="007A5168">
        <w:rPr>
          <w:b/>
          <w:bCs/>
          <w:color w:val="000000" w:themeColor="text1"/>
        </w:rPr>
        <w:t>schwarz</w:t>
      </w:r>
      <w:r w:rsidRPr="00724B14">
        <w:t>), neuen (</w:t>
      </w:r>
      <w:r w:rsidRPr="007A5168">
        <w:rPr>
          <w:b/>
          <w:bCs/>
          <w:color w:val="FF0000"/>
        </w:rPr>
        <w:t>rot</w:t>
      </w:r>
      <w:r w:rsidRPr="00724B14">
        <w:t>), abzubrechenden (</w:t>
      </w:r>
      <w:r w:rsidR="007A5168">
        <w:rPr>
          <w:b/>
          <w:bCs/>
          <w:color w:val="FFC000"/>
        </w:rPr>
        <w:t>orange</w:t>
      </w:r>
      <w:r w:rsidRPr="00724B14">
        <w:t xml:space="preserve">, z.B. mit Leuchtmarker markieren) Bauten und Anlagen </w:t>
      </w:r>
    </w:p>
    <w:p w14:paraId="1A63FA75" w14:textId="77777777" w:rsidR="006E19B2" w:rsidRPr="00724B14" w:rsidRDefault="00724B14" w:rsidP="007A5168">
      <w:pPr>
        <w:pStyle w:val="Auflistung1Ebene"/>
        <w:numPr>
          <w:ilvl w:val="0"/>
          <w:numId w:val="48"/>
        </w:numPr>
      </w:pPr>
      <w:r w:rsidRPr="00724B14">
        <w:t>Parzellengrenze (gegebenenfalls Areal-Aussengrenze)</w:t>
      </w:r>
    </w:p>
    <w:p w14:paraId="60C3953C" w14:textId="77777777" w:rsidR="00277B63" w:rsidRDefault="00724B14" w:rsidP="00277B63">
      <w:pPr>
        <w:pStyle w:val="Auflistung1Ebene"/>
        <w:numPr>
          <w:ilvl w:val="0"/>
          <w:numId w:val="48"/>
        </w:numPr>
      </w:pPr>
      <w:r w:rsidRPr="00724B14">
        <w:t>Nummern der Nachbarparzellen oder Art der angrenzenden Gemeinschaftsfläche (Weg, Materialhütte, usw.)</w:t>
      </w:r>
    </w:p>
    <w:p w14:paraId="6940B2D0" w14:textId="1D1E8577" w:rsidR="00C926C0" w:rsidRDefault="00C926C0" w:rsidP="00C926C0">
      <w:pPr>
        <w:framePr w:w="11101" w:h="11721" w:hSpace="180" w:wrap="around" w:vAnchor="text" w:hAnchor="page" w:x="361" w:y="773"/>
        <w:pBdr>
          <w:top w:val="single" w:sz="6" w:space="1" w:color="auto"/>
          <w:left w:val="single" w:sz="6" w:space="1" w:color="auto"/>
          <w:bottom w:val="single" w:sz="6" w:space="1" w:color="auto"/>
          <w:right w:val="single" w:sz="6" w:space="1" w:color="auto"/>
        </w:pBdr>
      </w:pPr>
    </w:p>
    <w:p w14:paraId="3E57DFCB" w14:textId="77777777" w:rsidR="00277B63" w:rsidRDefault="00277B63" w:rsidP="00277B63">
      <w:pPr>
        <w:pStyle w:val="Auflistung1Ebene"/>
        <w:numPr>
          <w:ilvl w:val="0"/>
          <w:numId w:val="0"/>
        </w:numPr>
        <w:ind w:left="360"/>
      </w:pPr>
    </w:p>
    <w:p w14:paraId="585280D6" w14:textId="0F35010D" w:rsidR="00277B63" w:rsidRPr="00724B14" w:rsidRDefault="00277B63" w:rsidP="00C926C0">
      <w:pPr>
        <w:pStyle w:val="Auflistung1Ebene"/>
        <w:numPr>
          <w:ilvl w:val="0"/>
          <w:numId w:val="0"/>
        </w:numPr>
        <w:ind w:left="-709"/>
        <w:jc w:val="center"/>
      </w:pPr>
      <w:r w:rsidRPr="00277B63">
        <w:rPr>
          <w:rFonts w:cs="Arial"/>
          <w:b/>
        </w:rPr>
        <w:t xml:space="preserve">SKIZZE </w:t>
      </w:r>
      <w:r w:rsidRPr="00277B63">
        <w:rPr>
          <w:rFonts w:cs="Arial"/>
          <w:bCs/>
        </w:rPr>
        <w:t xml:space="preserve">(siehe Bespiel Seite 3 der Wegleitung </w:t>
      </w:r>
      <w:hyperlink r:id="rId20" w:history="1">
        <w:r w:rsidRPr="00277B63">
          <w:rPr>
            <w:rStyle w:val="Hyperlink"/>
            <w:rFonts w:cs="Arial"/>
            <w:bCs/>
            <w:color w:val="0070C0"/>
          </w:rPr>
          <w:t>Stadt Zürich Gartenordnung Einreichen eines Baugesuchs</w:t>
        </w:r>
      </w:hyperlink>
      <w:r w:rsidRPr="00277B63">
        <w:rPr>
          <w:rFonts w:cs="Arial"/>
          <w:bCs/>
        </w:rPr>
        <w:t>)</w:t>
      </w:r>
      <w:r>
        <w:br w:type="page"/>
      </w:r>
    </w:p>
    <w:p w14:paraId="06BFCC7B" w14:textId="2CF22583" w:rsidR="006E19B2" w:rsidRPr="00724B14" w:rsidRDefault="00433A3F" w:rsidP="006E19B2">
      <w:pPr>
        <w:spacing w:before="120" w:after="120"/>
        <w:rPr>
          <w:rFonts w:cs="Arial"/>
          <w:b/>
        </w:rPr>
      </w:pPr>
      <w:r>
        <w:rPr>
          <w:rFonts w:cs="Arial"/>
          <w:b/>
        </w:rPr>
        <w:lastRenderedPageBreak/>
        <w:t>5</w:t>
      </w:r>
      <w:r w:rsidR="00724B14" w:rsidRPr="00724B14">
        <w:rPr>
          <w:rFonts w:cs="Arial"/>
          <w:b/>
        </w:rPr>
        <w:t>. Beilagen (für neue Baute/n oder Anlagen obligatorisch)</w:t>
      </w:r>
    </w:p>
    <w:permStart w:id="1325207050" w:edGrp="everyone"/>
    <w:p w14:paraId="07144EF2" w14:textId="219FC43F" w:rsidR="006E19B2" w:rsidRPr="00724B14" w:rsidRDefault="00000000" w:rsidP="006E19B2">
      <w:pPr>
        <w:rPr>
          <w:rFonts w:cs="Arial"/>
        </w:rPr>
      </w:pPr>
      <w:sdt>
        <w:sdtPr>
          <w:rPr>
            <w:rFonts w:cs="Arial"/>
            <w:sz w:val="14"/>
            <w:szCs w:val="18"/>
          </w:rPr>
          <w:id w:val="-61794479"/>
        </w:sdtPr>
        <w:sdtContent>
          <w:sdt>
            <w:sdtPr>
              <w:rPr>
                <w:rFonts w:cs="Arial"/>
              </w:rPr>
              <w:id w:val="-854643866"/>
              <w14:checkbox>
                <w14:checked w14:val="0"/>
                <w14:checkedState w14:val="2612" w14:font="MS Gothic"/>
                <w14:uncheckedState w14:val="2610" w14:font="MS Gothic"/>
              </w14:checkbox>
            </w:sdtPr>
            <w:sdtContent>
              <w:r w:rsidR="00C926C0">
                <w:rPr>
                  <w:rFonts w:ascii="MS Gothic" w:eastAsia="MS Gothic" w:hAnsi="MS Gothic" w:cs="Arial" w:hint="eastAsia"/>
                </w:rPr>
                <w:t>☐</w:t>
              </w:r>
            </w:sdtContent>
          </w:sdt>
          <w:r w:rsidR="00A85216" w:rsidRPr="00724B14">
            <w:rPr>
              <w:rFonts w:cs="Arial"/>
            </w:rPr>
            <w:t xml:space="preserve"> </w:t>
          </w:r>
        </w:sdtContent>
      </w:sdt>
      <w:permEnd w:id="1325207050"/>
      <w:r w:rsidR="00A85216">
        <w:rPr>
          <w:rFonts w:cs="Arial"/>
        </w:rPr>
        <w:t xml:space="preserve"> A</w:t>
      </w:r>
      <w:r w:rsidR="00724B14" w:rsidRPr="00724B14">
        <w:rPr>
          <w:rFonts w:cs="Arial"/>
        </w:rPr>
        <w:t>nsichtsskizze/n, vermasst, inkl. Angaben zu Baumaterial</w:t>
      </w:r>
    </w:p>
    <w:permStart w:id="327750280" w:edGrp="everyone"/>
    <w:p w14:paraId="31255F99" w14:textId="111BAF8F" w:rsidR="006E19B2" w:rsidRPr="00724B14" w:rsidRDefault="00000000" w:rsidP="006E19B2">
      <w:pPr>
        <w:rPr>
          <w:rFonts w:cs="Arial"/>
        </w:rPr>
      </w:pPr>
      <w:sdt>
        <w:sdtPr>
          <w:rPr>
            <w:rFonts w:cs="Arial"/>
            <w:sz w:val="14"/>
            <w:szCs w:val="18"/>
          </w:rPr>
          <w:id w:val="1164667398"/>
        </w:sdtPr>
        <w:sdtContent>
          <w:sdt>
            <w:sdtPr>
              <w:rPr>
                <w:rFonts w:cs="Arial"/>
              </w:rPr>
              <w:id w:val="-1653212136"/>
              <w14:checkbox>
                <w14:checked w14:val="0"/>
                <w14:checkedState w14:val="2612" w14:font="MS Gothic"/>
                <w14:uncheckedState w14:val="2610" w14:font="MS Gothic"/>
              </w14:checkbox>
            </w:sdtPr>
            <w:sdtContent>
              <w:r w:rsidR="00724B14" w:rsidRPr="00724B14">
                <w:rPr>
                  <w:rFonts w:ascii="MS Gothic" w:eastAsia="MS Gothic" w:hAnsi="MS Gothic" w:cs="Arial" w:hint="eastAsia"/>
                </w:rPr>
                <w:t>☐</w:t>
              </w:r>
            </w:sdtContent>
          </w:sdt>
          <w:r w:rsidR="00724B14" w:rsidRPr="00724B14">
            <w:rPr>
              <w:rFonts w:cs="Arial"/>
            </w:rPr>
            <w:t xml:space="preserve"> </w:t>
          </w:r>
          <w:permEnd w:id="327750280"/>
        </w:sdtContent>
      </w:sdt>
      <w:r w:rsidR="00A85216">
        <w:rPr>
          <w:rFonts w:cs="Arial"/>
        </w:rPr>
        <w:t xml:space="preserve"> e</w:t>
      </w:r>
      <w:r w:rsidR="00724B14" w:rsidRPr="00724B14">
        <w:rPr>
          <w:rFonts w:cs="Arial"/>
        </w:rPr>
        <w:t>vtl. Prospekte (Fertighaus, Cheminée, usw.)</w:t>
      </w:r>
    </w:p>
    <w:permStart w:id="123549068" w:edGrp="everyone"/>
    <w:p w14:paraId="01D14794" w14:textId="69E2B788" w:rsidR="006E19B2" w:rsidRPr="00724B14" w:rsidRDefault="00000000" w:rsidP="006E19B2">
      <w:pPr>
        <w:rPr>
          <w:rFonts w:cs="Arial"/>
        </w:rPr>
      </w:pPr>
      <w:sdt>
        <w:sdtPr>
          <w:rPr>
            <w:rFonts w:cs="Arial"/>
            <w:sz w:val="14"/>
            <w:szCs w:val="18"/>
          </w:rPr>
          <w:id w:val="-779257325"/>
        </w:sdtPr>
        <w:sdtContent>
          <w:sdt>
            <w:sdtPr>
              <w:rPr>
                <w:rFonts w:cs="Arial"/>
              </w:rPr>
              <w:id w:val="-2050984281"/>
              <w14:checkbox>
                <w14:checked w14:val="0"/>
                <w14:checkedState w14:val="2612" w14:font="MS Gothic"/>
                <w14:uncheckedState w14:val="2610" w14:font="MS Gothic"/>
              </w14:checkbox>
            </w:sdtPr>
            <w:sdtContent>
              <w:r w:rsidR="00724B14" w:rsidRPr="00724B14">
                <w:rPr>
                  <w:rFonts w:ascii="MS Gothic" w:eastAsia="MS Gothic" w:hAnsi="MS Gothic" w:cs="Arial" w:hint="eastAsia"/>
                </w:rPr>
                <w:t>☐</w:t>
              </w:r>
            </w:sdtContent>
          </w:sdt>
        </w:sdtContent>
      </w:sdt>
      <w:r w:rsidR="00724B14" w:rsidRPr="00724B14">
        <w:rPr>
          <w:rFonts w:cs="Arial"/>
          <w:sz w:val="14"/>
          <w:szCs w:val="18"/>
        </w:rPr>
        <w:t xml:space="preserve"> </w:t>
      </w:r>
      <w:permEnd w:id="123549068"/>
      <w:r w:rsidR="00A85216">
        <w:rPr>
          <w:rFonts w:cs="Arial"/>
        </w:rPr>
        <w:t xml:space="preserve"> ev</w:t>
      </w:r>
      <w:r w:rsidR="00724B14" w:rsidRPr="00724B14">
        <w:rPr>
          <w:rFonts w:cs="Arial"/>
        </w:rPr>
        <w:t xml:space="preserve">tl. Fotos, Anzahl: </w:t>
      </w:r>
      <w:permStart w:id="635578788" w:edGrp="everyone"/>
      <w:r w:rsidR="00724B14" w:rsidRPr="00724B14">
        <w:fldChar w:fldCharType="begin">
          <w:ffData>
            <w:name w:val="Text1"/>
            <w:enabled/>
            <w:calcOnExit w:val="0"/>
            <w:textInput/>
          </w:ffData>
        </w:fldChar>
      </w:r>
      <w:r w:rsidR="00724B14" w:rsidRPr="00724B14">
        <w:instrText xml:space="preserve"> FORMTEXT </w:instrText>
      </w:r>
      <w:r w:rsidR="00724B14" w:rsidRPr="00724B14">
        <w:fldChar w:fldCharType="separate"/>
      </w:r>
      <w:r w:rsidR="00724B14">
        <w:rPr>
          <w:noProof/>
        </w:rPr>
        <w:t> </w:t>
      </w:r>
      <w:r w:rsidR="00724B14">
        <w:rPr>
          <w:noProof/>
        </w:rPr>
        <w:t> </w:t>
      </w:r>
      <w:r w:rsidR="00724B14">
        <w:rPr>
          <w:noProof/>
        </w:rPr>
        <w:t> </w:t>
      </w:r>
      <w:r w:rsidR="00724B14">
        <w:rPr>
          <w:noProof/>
        </w:rPr>
        <w:t> </w:t>
      </w:r>
      <w:r w:rsidR="00724B14">
        <w:rPr>
          <w:noProof/>
        </w:rPr>
        <w:t> </w:t>
      </w:r>
      <w:r w:rsidR="00724B14" w:rsidRPr="00724B14">
        <w:fldChar w:fldCharType="end"/>
      </w:r>
      <w:permEnd w:id="635578788"/>
    </w:p>
    <w:p w14:paraId="54B3A7D2" w14:textId="77777777" w:rsidR="006E19B2" w:rsidRPr="00724B14" w:rsidRDefault="006E19B2" w:rsidP="006E19B2">
      <w:pPr>
        <w:rPr>
          <w:rFonts w:cs="Arial"/>
        </w:rPr>
      </w:pPr>
    </w:p>
    <w:p w14:paraId="0B39FFD5" w14:textId="2C901968" w:rsidR="006E19B2" w:rsidRPr="00724B14" w:rsidRDefault="00724B14" w:rsidP="006E19B2">
      <w:pPr>
        <w:rPr>
          <w:rFonts w:cs="Arial"/>
        </w:rPr>
      </w:pPr>
      <w:r w:rsidRPr="00724B14">
        <w:rPr>
          <w:rFonts w:cs="Arial"/>
        </w:rPr>
        <w:t xml:space="preserve">Die Unterzeichneten bestätigen, dass alle Angaben wahrheitsgetreu sind, dass die Bestimmungen der </w:t>
      </w:r>
      <w:r w:rsidR="00CF5372">
        <w:rPr>
          <w:rFonts w:cs="Arial"/>
        </w:rPr>
        <w:t>GOZ</w:t>
      </w:r>
      <w:r w:rsidRPr="00724B14">
        <w:rPr>
          <w:rFonts w:cs="Arial"/>
        </w:rPr>
        <w:t xml:space="preserve">, des Arealplans und allfällige weitere Bestimmungen des Familiengartenvereins eingehalten werden und vor der Erteilung der Baubewilligung mit dem Bau nicht begonnen wird. Die Baute ist innerhalb </w:t>
      </w:r>
      <w:r w:rsidR="00741125">
        <w:rPr>
          <w:rFonts w:cs="Arial"/>
        </w:rPr>
        <w:t>von 6 Monaten</w:t>
      </w:r>
      <w:r w:rsidRPr="00724B14">
        <w:rPr>
          <w:rFonts w:cs="Arial"/>
        </w:rPr>
        <w:t xml:space="preserve"> nach erteilter Bewilligung fertig zu stellen und für die Abnahme dem Verein zu melden.</w:t>
      </w:r>
    </w:p>
    <w:p w14:paraId="4B183F02" w14:textId="77777777" w:rsidR="006E19B2" w:rsidRDefault="006E19B2" w:rsidP="006E19B2">
      <w:pPr>
        <w:rPr>
          <w:rFonts w:cs="Arial"/>
          <w:sz w:val="24"/>
        </w:rPr>
      </w:pPr>
    </w:p>
    <w:p w14:paraId="20AEC751" w14:textId="63CCA1EA" w:rsidR="00741125" w:rsidRPr="00741125" w:rsidRDefault="00741125" w:rsidP="00741125">
      <w:pPr>
        <w:rPr>
          <w:b/>
          <w:bCs/>
        </w:rPr>
      </w:pPr>
      <w:r w:rsidRPr="00741125">
        <w:rPr>
          <w:b/>
          <w:bCs/>
        </w:rPr>
        <w:t xml:space="preserve">Der Gesuchsteller bestätigt, bei einer Kündigung sämtliche Bauten und Einrichtungen </w:t>
      </w:r>
      <w:r>
        <w:rPr>
          <w:b/>
          <w:bCs/>
        </w:rPr>
        <w:t xml:space="preserve">auf seine Kosten </w:t>
      </w:r>
      <w:r w:rsidRPr="00741125">
        <w:rPr>
          <w:b/>
          <w:bCs/>
        </w:rPr>
        <w:t>wieder zu entfernen (vorbehalten bleibt die Übernahme durch einen Nachmietenden).</w:t>
      </w:r>
    </w:p>
    <w:p w14:paraId="7CFA12C3" w14:textId="77777777" w:rsidR="00741125" w:rsidRPr="00724B14" w:rsidRDefault="00741125" w:rsidP="006E19B2">
      <w:pPr>
        <w:rPr>
          <w:rFonts w:cs="Arial"/>
          <w:sz w:val="24"/>
        </w:rPr>
      </w:pPr>
    </w:p>
    <w:p w14:paraId="7C360524" w14:textId="16999383" w:rsidR="006E19B2" w:rsidRPr="00724B14" w:rsidRDefault="00724B14" w:rsidP="001D755A">
      <w:pPr>
        <w:tabs>
          <w:tab w:val="left" w:pos="2835"/>
        </w:tabs>
        <w:spacing w:before="120" w:after="120"/>
        <w:rPr>
          <w:rFonts w:cs="Arial"/>
          <w:b/>
        </w:rPr>
      </w:pPr>
      <w:r w:rsidRPr="00724B14">
        <w:rPr>
          <w:rFonts w:cs="Arial"/>
          <w:b/>
        </w:rPr>
        <w:t xml:space="preserve">Datum: </w:t>
      </w:r>
      <w:permStart w:id="1466958322" w:edGrp="everyone"/>
      <w:r w:rsidRPr="00724B14">
        <w:fldChar w:fldCharType="begin">
          <w:ffData>
            <w:name w:val="Text1"/>
            <w:enabled/>
            <w:calcOnExit w:val="0"/>
            <w:textInput/>
          </w:ffData>
        </w:fldChar>
      </w:r>
      <w:r w:rsidRPr="00724B14">
        <w:instrText xml:space="preserve"> FORMTEXT </w:instrText>
      </w:r>
      <w:r w:rsidRPr="00724B14">
        <w:fldChar w:fldCharType="separate"/>
      </w:r>
      <w:r>
        <w:rPr>
          <w:noProof/>
        </w:rPr>
        <w:t> </w:t>
      </w:r>
      <w:r>
        <w:rPr>
          <w:noProof/>
        </w:rPr>
        <w:t> </w:t>
      </w:r>
      <w:r>
        <w:rPr>
          <w:noProof/>
        </w:rPr>
        <w:t> </w:t>
      </w:r>
      <w:r>
        <w:rPr>
          <w:noProof/>
        </w:rPr>
        <w:t> </w:t>
      </w:r>
      <w:r>
        <w:rPr>
          <w:noProof/>
        </w:rPr>
        <w:t> </w:t>
      </w:r>
      <w:r w:rsidRPr="00724B14">
        <w:fldChar w:fldCharType="end"/>
      </w:r>
      <w:permEnd w:id="1466958322"/>
      <w:r w:rsidRPr="00724B14">
        <w:rPr>
          <w:rFonts w:cs="Arial"/>
          <w:b/>
        </w:rPr>
        <w:tab/>
        <w:t>Unterschrift(en) Gesuchsteller/in: _____________</w:t>
      </w:r>
      <w:r w:rsidR="001D755A">
        <w:rPr>
          <w:rFonts w:cs="Arial"/>
          <w:b/>
        </w:rPr>
        <w:t>______________</w:t>
      </w:r>
    </w:p>
    <w:p w14:paraId="3F7038FA" w14:textId="77777777" w:rsidR="006E19B2" w:rsidRPr="00724B14" w:rsidRDefault="006E19B2">
      <w:pPr>
        <w:adjustRightInd/>
        <w:snapToGrid/>
        <w:spacing w:line="240" w:lineRule="auto"/>
        <w:rPr>
          <w:rFonts w:cs="Arial"/>
          <w:b/>
        </w:rPr>
      </w:pPr>
    </w:p>
    <w:p w14:paraId="5AE63B62" w14:textId="43AD1DE6" w:rsidR="00433A3F" w:rsidRDefault="00433A3F" w:rsidP="00433A3F">
      <w:r>
        <w:rPr>
          <w:noProof/>
        </w:rPr>
        <mc:AlternateContent>
          <mc:Choice Requires="wps">
            <w:drawing>
              <wp:anchor distT="0" distB="0" distL="114300" distR="114300" simplePos="0" relativeHeight="251659264" behindDoc="0" locked="0" layoutInCell="1" allowOverlap="1" wp14:anchorId="6360E8B4" wp14:editId="58AEC99C">
                <wp:simplePos x="0" y="0"/>
                <wp:positionH relativeFrom="column">
                  <wp:posOffset>1270</wp:posOffset>
                </wp:positionH>
                <wp:positionV relativeFrom="paragraph">
                  <wp:posOffset>152400</wp:posOffset>
                </wp:positionV>
                <wp:extent cx="5816600" cy="0"/>
                <wp:effectExtent l="0" t="0" r="12700" b="12700"/>
                <wp:wrapNone/>
                <wp:docPr id="1286838829" name="Straight Connector 1"/>
                <wp:cNvGraphicFramePr/>
                <a:graphic xmlns:a="http://schemas.openxmlformats.org/drawingml/2006/main">
                  <a:graphicData uri="http://schemas.microsoft.com/office/word/2010/wordprocessingShape">
                    <wps:wsp>
                      <wps:cNvCnPr/>
                      <wps:spPr>
                        <a:xfrm>
                          <a:off x="0" y="0"/>
                          <a:ext cx="58166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A282B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12pt" to="458.1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" strokecolor="black [3040]">
                <v:stroke dashstyle="dash"/>
              </v:line>
            </w:pict>
          </mc:Fallback>
        </mc:AlternateContent>
      </w:r>
    </w:p>
    <w:p w14:paraId="0A1D4481" w14:textId="2E44C95B" w:rsidR="00433A3F" w:rsidRDefault="00433A3F" w:rsidP="00433A3F">
      <w:pPr>
        <w:rPr>
          <w:color w:val="FF0000"/>
        </w:rPr>
      </w:pPr>
      <w:r>
        <w:rPr>
          <w:color w:val="FF0000"/>
        </w:rPr>
        <w:t>Nachfolgende Seiten (</w:t>
      </w:r>
      <w:r w:rsidRPr="00433A3F">
        <w:rPr>
          <w:color w:val="FF0000"/>
        </w:rPr>
        <w:t>Kapitel 6 &amp; 7</w:t>
      </w:r>
      <w:r>
        <w:rPr>
          <w:color w:val="FF0000"/>
        </w:rPr>
        <w:t xml:space="preserve">) </w:t>
      </w:r>
      <w:r w:rsidRPr="00433A3F">
        <w:rPr>
          <w:color w:val="FF0000"/>
        </w:rPr>
        <w:t>werden vom Familiengartenverein und Grün Stadt Zürich ausgefüllt!</w:t>
      </w:r>
    </w:p>
    <w:p w14:paraId="6E799009" w14:textId="77777777" w:rsidR="00433A3F" w:rsidRPr="00433A3F" w:rsidRDefault="00433A3F" w:rsidP="00433A3F">
      <w:pPr>
        <w:jc w:val="center"/>
        <w:rPr>
          <w:color w:val="FF0000"/>
        </w:rPr>
      </w:pPr>
    </w:p>
    <w:p w14:paraId="2FB230F8" w14:textId="0ABF33D0" w:rsidR="006E19B2" w:rsidRPr="00433A3F" w:rsidRDefault="00433A3F" w:rsidP="00433A3F">
      <w:pPr>
        <w:spacing w:before="120" w:after="120"/>
        <w:rPr>
          <w:rFonts w:cs="Arial"/>
          <w:b/>
        </w:rPr>
      </w:pPr>
      <w:r>
        <w:rPr>
          <w:rFonts w:cs="Arial"/>
          <w:b/>
        </w:rPr>
        <w:t xml:space="preserve">6. </w:t>
      </w:r>
      <w:r w:rsidR="00724B14" w:rsidRPr="00724B14">
        <w:rPr>
          <w:rFonts w:cs="Arial"/>
          <w:b/>
        </w:rPr>
        <w:t>Zustimmung/Bewilligung</w:t>
      </w:r>
    </w:p>
    <w:tbl>
      <w:tblPr>
        <w:tblStyle w:val="TableGrid"/>
        <w:tblW w:w="0" w:type="auto"/>
        <w:tblLook w:val="04A0" w:firstRow="1" w:lastRow="0" w:firstColumn="1" w:lastColumn="0" w:noHBand="0" w:noVBand="1"/>
      </w:tblPr>
      <w:tblGrid>
        <w:gridCol w:w="4531"/>
        <w:gridCol w:w="4531"/>
      </w:tblGrid>
      <w:tr w:rsidR="00605F48" w:rsidRPr="002E739C" w14:paraId="5091A55A" w14:textId="77777777" w:rsidTr="000947DA">
        <w:trPr>
          <w:trHeight w:val="661"/>
        </w:trPr>
        <w:tc>
          <w:tcPr>
            <w:tcW w:w="4531" w:type="dxa"/>
            <w:tcBorders>
              <w:top w:val="single" w:sz="4" w:space="0" w:color="000000"/>
              <w:left w:val="single" w:sz="4" w:space="0" w:color="000000"/>
              <w:bottom w:val="nil"/>
              <w:right w:val="single" w:sz="4" w:space="0" w:color="000000"/>
            </w:tcBorders>
          </w:tcPr>
          <w:p w14:paraId="620D55A9" w14:textId="789D330D" w:rsidR="006E19B2" w:rsidRPr="000947DA" w:rsidRDefault="00724B14">
            <w:pPr>
              <w:rPr>
                <w:rFonts w:cs="Arial"/>
                <w:b/>
                <w:bCs/>
                <w:szCs w:val="20"/>
              </w:rPr>
            </w:pPr>
            <w:r w:rsidRPr="000947DA">
              <w:rPr>
                <w:rFonts w:cs="Arial"/>
                <w:b/>
                <w:bCs/>
                <w:szCs w:val="20"/>
              </w:rPr>
              <w:t>Areal</w:t>
            </w:r>
            <w:r w:rsidR="000947DA" w:rsidRPr="000947DA">
              <w:rPr>
                <w:rFonts w:cs="Arial"/>
                <w:b/>
                <w:bCs/>
                <w:szCs w:val="20"/>
              </w:rPr>
              <w:t xml:space="preserve">pächter </w:t>
            </w:r>
            <w:r w:rsidRPr="000947DA">
              <w:rPr>
                <w:rFonts w:cs="Arial"/>
                <w:b/>
                <w:bCs/>
                <w:szCs w:val="20"/>
              </w:rPr>
              <w:t>(Familiengartenverein)</w:t>
            </w:r>
          </w:p>
          <w:p w14:paraId="349C1DBF" w14:textId="77777777" w:rsidR="006E19B2" w:rsidRPr="002E739C" w:rsidRDefault="006E19B2">
            <w:pPr>
              <w:rPr>
                <w:rFonts w:cs="Arial"/>
                <w:szCs w:val="20"/>
              </w:rPr>
            </w:pPr>
          </w:p>
        </w:tc>
        <w:tc>
          <w:tcPr>
            <w:tcW w:w="4531" w:type="dxa"/>
            <w:tcBorders>
              <w:top w:val="single" w:sz="4" w:space="0" w:color="000000"/>
              <w:left w:val="single" w:sz="4" w:space="0" w:color="000000"/>
              <w:bottom w:val="nil"/>
              <w:right w:val="single" w:sz="4" w:space="0" w:color="000000"/>
            </w:tcBorders>
            <w:hideMark/>
          </w:tcPr>
          <w:p w14:paraId="161D6AEA" w14:textId="77777777" w:rsidR="006E19B2" w:rsidRDefault="000947DA">
            <w:pPr>
              <w:rPr>
                <w:rFonts w:cs="Arial"/>
                <w:b/>
                <w:bCs/>
                <w:szCs w:val="20"/>
              </w:rPr>
            </w:pPr>
            <w:r w:rsidRPr="000947DA">
              <w:rPr>
                <w:rFonts w:cs="Arial"/>
                <w:b/>
                <w:bCs/>
                <w:szCs w:val="20"/>
              </w:rPr>
              <w:t>Grün Stadt Zürich</w:t>
            </w:r>
          </w:p>
          <w:p w14:paraId="642DEAB2" w14:textId="2E6AD2A5" w:rsidR="000947DA" w:rsidRPr="000947DA" w:rsidRDefault="000947DA" w:rsidP="001B5F4E">
            <w:pPr>
              <w:tabs>
                <w:tab w:val="left" w:pos="1921"/>
              </w:tabs>
              <w:rPr>
                <w:rFonts w:cs="Arial"/>
                <w:szCs w:val="20"/>
              </w:rPr>
            </w:pPr>
            <w:r w:rsidRPr="000947DA">
              <w:rPr>
                <w:rFonts w:cs="Arial"/>
                <w:szCs w:val="20"/>
              </w:rPr>
              <w:t>Gesuchs-Nr. GSZ</w:t>
            </w:r>
            <w:r>
              <w:rPr>
                <w:rFonts w:cs="Arial"/>
                <w:szCs w:val="20"/>
              </w:rPr>
              <w:t xml:space="preserve"> </w:t>
            </w:r>
            <w:r w:rsidR="001B5F4E">
              <w:rPr>
                <w:rFonts w:cs="Arial"/>
                <w:szCs w:val="20"/>
              </w:rPr>
              <w:tab/>
            </w:r>
            <w:r>
              <w:rPr>
                <w:rFonts w:cs="Arial"/>
                <w:szCs w:val="20"/>
              </w:rPr>
              <w:t>______________________</w:t>
            </w:r>
          </w:p>
        </w:tc>
      </w:tr>
      <w:tr w:rsidR="00605F48" w:rsidRPr="002E739C" w14:paraId="1A2C2850" w14:textId="77777777" w:rsidTr="001B5F4E">
        <w:trPr>
          <w:trHeight w:val="557"/>
        </w:trPr>
        <w:tc>
          <w:tcPr>
            <w:tcW w:w="4531" w:type="dxa"/>
            <w:tcBorders>
              <w:top w:val="nil"/>
              <w:left w:val="single" w:sz="4" w:space="0" w:color="000000"/>
              <w:bottom w:val="nil"/>
              <w:right w:val="single" w:sz="4" w:space="0" w:color="000000"/>
            </w:tcBorders>
          </w:tcPr>
          <w:p w14:paraId="7E813CBE" w14:textId="19FE04A2" w:rsidR="006E19B2" w:rsidRPr="002E739C" w:rsidRDefault="001B5F4E" w:rsidP="001B5F4E">
            <w:pPr>
              <w:tabs>
                <w:tab w:val="left" w:pos="1787"/>
              </w:tabs>
              <w:rPr>
                <w:rFonts w:cs="Arial"/>
                <w:szCs w:val="20"/>
              </w:rPr>
            </w:pPr>
            <w:r>
              <w:rPr>
                <w:rFonts w:cs="Arial"/>
                <w:szCs w:val="20"/>
              </w:rPr>
              <w:br/>
            </w:r>
            <w:r w:rsidR="00724B14" w:rsidRPr="002E739C">
              <w:rPr>
                <w:rFonts w:cs="Arial"/>
                <w:szCs w:val="20"/>
              </w:rPr>
              <w:t>Datum Eingang</w:t>
            </w:r>
            <w:r w:rsidR="000947DA">
              <w:rPr>
                <w:rFonts w:cs="Arial"/>
                <w:szCs w:val="20"/>
              </w:rPr>
              <w:t xml:space="preserve">: </w:t>
            </w:r>
            <w:r>
              <w:rPr>
                <w:rFonts w:cs="Arial"/>
                <w:szCs w:val="20"/>
              </w:rPr>
              <w:tab/>
            </w:r>
            <w:r w:rsidR="000947DA">
              <w:rPr>
                <w:rFonts w:cs="Arial"/>
                <w:szCs w:val="20"/>
              </w:rPr>
              <w:t>______________________</w:t>
            </w:r>
          </w:p>
          <w:p w14:paraId="1FC14C30" w14:textId="77777777" w:rsidR="006E19B2" w:rsidRPr="002E739C" w:rsidRDefault="006E19B2">
            <w:pPr>
              <w:rPr>
                <w:rFonts w:cs="Arial"/>
                <w:szCs w:val="20"/>
              </w:rPr>
            </w:pPr>
          </w:p>
        </w:tc>
        <w:tc>
          <w:tcPr>
            <w:tcW w:w="4531" w:type="dxa"/>
            <w:tcBorders>
              <w:top w:val="nil"/>
              <w:left w:val="single" w:sz="4" w:space="0" w:color="000000"/>
              <w:bottom w:val="nil"/>
              <w:right w:val="single" w:sz="4" w:space="0" w:color="000000"/>
            </w:tcBorders>
          </w:tcPr>
          <w:p w14:paraId="55948C14" w14:textId="41047EA9" w:rsidR="006E19B2" w:rsidRPr="002E739C" w:rsidRDefault="001B5F4E" w:rsidP="001B5F4E">
            <w:pPr>
              <w:tabs>
                <w:tab w:val="left" w:pos="1921"/>
              </w:tabs>
              <w:rPr>
                <w:rFonts w:cs="Arial"/>
                <w:szCs w:val="20"/>
              </w:rPr>
            </w:pPr>
            <w:r>
              <w:rPr>
                <w:rFonts w:cs="Arial"/>
                <w:szCs w:val="20"/>
              </w:rPr>
              <w:br/>
            </w:r>
            <w:r w:rsidR="00724B14" w:rsidRPr="002E739C">
              <w:rPr>
                <w:rFonts w:cs="Arial"/>
                <w:szCs w:val="20"/>
              </w:rPr>
              <w:t>Datum Eingang</w:t>
            </w:r>
            <w:r w:rsidR="000947DA">
              <w:rPr>
                <w:rFonts w:cs="Arial"/>
                <w:szCs w:val="20"/>
              </w:rPr>
              <w:t>:</w:t>
            </w:r>
            <w:r>
              <w:rPr>
                <w:rFonts w:cs="Arial"/>
                <w:szCs w:val="20"/>
              </w:rPr>
              <w:tab/>
            </w:r>
            <w:r w:rsidR="000947DA">
              <w:rPr>
                <w:rFonts w:cs="Arial"/>
                <w:szCs w:val="20"/>
              </w:rPr>
              <w:t>______________________</w:t>
            </w:r>
          </w:p>
          <w:p w14:paraId="3ECEAF69" w14:textId="77777777" w:rsidR="006E19B2" w:rsidRPr="002E739C" w:rsidRDefault="006E19B2">
            <w:pPr>
              <w:rPr>
                <w:rFonts w:cs="Arial"/>
                <w:szCs w:val="20"/>
              </w:rPr>
            </w:pPr>
          </w:p>
        </w:tc>
      </w:tr>
      <w:tr w:rsidR="00605F48" w:rsidRPr="002E739C" w14:paraId="0EBD16BB" w14:textId="77777777" w:rsidTr="001B5F4E">
        <w:tc>
          <w:tcPr>
            <w:tcW w:w="4531" w:type="dxa"/>
            <w:tcBorders>
              <w:top w:val="nil"/>
              <w:left w:val="single" w:sz="4" w:space="0" w:color="000000"/>
              <w:bottom w:val="single" w:sz="4" w:space="0" w:color="auto"/>
              <w:right w:val="single" w:sz="4" w:space="0" w:color="000000"/>
            </w:tcBorders>
          </w:tcPr>
          <w:p w14:paraId="2B133E62" w14:textId="61725F65" w:rsidR="006E19B2" w:rsidRPr="002E739C" w:rsidRDefault="00000000">
            <w:pPr>
              <w:rPr>
                <w:rFonts w:cs="Arial"/>
                <w:szCs w:val="20"/>
              </w:rPr>
            </w:pPr>
            <w:sdt>
              <w:sdtPr>
                <w:rPr>
                  <w:rFonts w:cs="Arial"/>
                  <w:szCs w:val="20"/>
                </w:rPr>
                <w:id w:val="1400088190"/>
              </w:sdtPr>
              <w:sdtContent>
                <w:sdt>
                  <w:sdtPr>
                    <w:rPr>
                      <w:rFonts w:cs="Arial"/>
                      <w:szCs w:val="20"/>
                    </w:rPr>
                    <w:id w:val="-1760130587"/>
                    <w14:checkbox>
                      <w14:checked w14:val="0"/>
                      <w14:checkedState w14:val="2612" w14:font="MS Gothic"/>
                      <w14:uncheckedState w14:val="2610" w14:font="MS Gothic"/>
                    </w14:checkbox>
                  </w:sdtPr>
                  <w:sdtContent>
                    <w:r w:rsidR="00724B14" w:rsidRPr="002E739C">
                      <w:rPr>
                        <w:rFonts w:ascii="MS Gothic" w:eastAsia="MS Gothic" w:hAnsi="MS Gothic" w:cs="Arial" w:hint="eastAsia"/>
                        <w:szCs w:val="20"/>
                      </w:rPr>
                      <w:t>☐</w:t>
                    </w:r>
                  </w:sdtContent>
                </w:sdt>
              </w:sdtContent>
            </w:sdt>
            <w:r w:rsidR="00724B14" w:rsidRPr="002E739C">
              <w:rPr>
                <w:rFonts w:cs="Arial"/>
                <w:szCs w:val="20"/>
              </w:rPr>
              <w:t xml:space="preserve"> Abweisung, Grund</w:t>
            </w:r>
            <w:r w:rsidR="001B5F4E">
              <w:rPr>
                <w:rFonts w:cs="Arial"/>
                <w:szCs w:val="20"/>
              </w:rPr>
              <w:t>:</w:t>
            </w:r>
            <w:r w:rsidR="00724B14" w:rsidRPr="002E739C">
              <w:rPr>
                <w:rFonts w:cs="Arial"/>
                <w:szCs w:val="20"/>
              </w:rPr>
              <w:t xml:space="preserve">  </w:t>
            </w:r>
          </w:p>
          <w:p w14:paraId="1C4D0DB8" w14:textId="77777777" w:rsidR="006E19B2" w:rsidRPr="002E739C" w:rsidRDefault="006E19B2">
            <w:pPr>
              <w:rPr>
                <w:rFonts w:cs="Arial"/>
                <w:szCs w:val="20"/>
              </w:rPr>
            </w:pPr>
          </w:p>
          <w:p w14:paraId="531416B2" w14:textId="77777777" w:rsidR="006E19B2" w:rsidRPr="002E739C" w:rsidRDefault="006E19B2">
            <w:pPr>
              <w:rPr>
                <w:rFonts w:cs="Arial"/>
                <w:szCs w:val="20"/>
              </w:rPr>
            </w:pPr>
          </w:p>
          <w:p w14:paraId="44B7961C" w14:textId="77777777" w:rsidR="006E19B2" w:rsidRPr="002E739C" w:rsidRDefault="006E19B2">
            <w:pPr>
              <w:rPr>
                <w:rFonts w:cs="Arial"/>
                <w:szCs w:val="20"/>
              </w:rPr>
            </w:pPr>
          </w:p>
          <w:p w14:paraId="52069C25" w14:textId="77777777" w:rsidR="006E19B2" w:rsidRPr="002E739C" w:rsidRDefault="006E19B2">
            <w:pPr>
              <w:rPr>
                <w:rFonts w:cs="Arial"/>
                <w:szCs w:val="20"/>
              </w:rPr>
            </w:pPr>
          </w:p>
          <w:p w14:paraId="62A10777" w14:textId="77777777" w:rsidR="006E19B2" w:rsidRPr="002E739C" w:rsidRDefault="006E19B2">
            <w:pPr>
              <w:rPr>
                <w:rFonts w:cs="Arial"/>
                <w:szCs w:val="20"/>
              </w:rPr>
            </w:pPr>
          </w:p>
        </w:tc>
        <w:tc>
          <w:tcPr>
            <w:tcW w:w="4531" w:type="dxa"/>
            <w:tcBorders>
              <w:top w:val="nil"/>
              <w:left w:val="single" w:sz="4" w:space="0" w:color="000000"/>
              <w:bottom w:val="single" w:sz="4" w:space="0" w:color="auto"/>
              <w:right w:val="single" w:sz="4" w:space="0" w:color="000000"/>
            </w:tcBorders>
            <w:hideMark/>
          </w:tcPr>
          <w:p w14:paraId="56A839C5" w14:textId="7BC2A105" w:rsidR="006E19B2" w:rsidRPr="002E739C" w:rsidRDefault="00000000">
            <w:pPr>
              <w:rPr>
                <w:rFonts w:cs="Arial"/>
                <w:szCs w:val="20"/>
              </w:rPr>
            </w:pPr>
            <w:sdt>
              <w:sdtPr>
                <w:rPr>
                  <w:rFonts w:cs="Arial"/>
                  <w:szCs w:val="20"/>
                </w:rPr>
                <w:id w:val="1103925433"/>
              </w:sdtPr>
              <w:sdtContent>
                <w:sdt>
                  <w:sdtPr>
                    <w:rPr>
                      <w:rFonts w:cs="Arial"/>
                      <w:szCs w:val="20"/>
                    </w:rPr>
                    <w:id w:val="1501237011"/>
                  </w:sdtPr>
                  <w:sdtContent>
                    <w:sdt>
                      <w:sdtPr>
                        <w:rPr>
                          <w:rFonts w:cs="Arial"/>
                          <w:szCs w:val="20"/>
                        </w:rPr>
                        <w:id w:val="-1856491698"/>
                        <w14:checkbox>
                          <w14:checked w14:val="0"/>
                          <w14:checkedState w14:val="2612" w14:font="MS Gothic"/>
                          <w14:uncheckedState w14:val="2610" w14:font="MS Gothic"/>
                        </w14:checkbox>
                      </w:sdtPr>
                      <w:sdtContent>
                        <w:r w:rsidR="00724B14" w:rsidRPr="002E739C">
                          <w:rPr>
                            <w:rFonts w:ascii="MS Gothic" w:eastAsia="MS Gothic" w:hAnsi="MS Gothic" w:cs="Arial" w:hint="eastAsia"/>
                            <w:szCs w:val="20"/>
                          </w:rPr>
                          <w:t>☐</w:t>
                        </w:r>
                      </w:sdtContent>
                    </w:sdt>
                  </w:sdtContent>
                </w:sdt>
                <w:r w:rsidR="00724B14" w:rsidRPr="002E739C">
                  <w:rPr>
                    <w:rFonts w:cs="Arial"/>
                    <w:szCs w:val="20"/>
                  </w:rPr>
                  <w:t xml:space="preserve"> </w:t>
                </w:r>
              </w:sdtContent>
            </w:sdt>
            <w:r w:rsidR="00724B14" w:rsidRPr="002E739C">
              <w:rPr>
                <w:rFonts w:cs="Arial"/>
                <w:szCs w:val="20"/>
              </w:rPr>
              <w:t>Abweisung, Grund</w:t>
            </w:r>
            <w:r w:rsidR="001B5F4E">
              <w:rPr>
                <w:rFonts w:cs="Arial"/>
                <w:szCs w:val="20"/>
              </w:rPr>
              <w:t>:</w:t>
            </w:r>
          </w:p>
        </w:tc>
      </w:tr>
      <w:tr w:rsidR="00605F48" w:rsidRPr="002E739C" w14:paraId="5BA4E28D" w14:textId="77777777" w:rsidTr="001B5F4E">
        <w:trPr>
          <w:trHeight w:val="641"/>
        </w:trPr>
        <w:tc>
          <w:tcPr>
            <w:tcW w:w="4531" w:type="dxa"/>
            <w:tcBorders>
              <w:top w:val="single" w:sz="4" w:space="0" w:color="auto"/>
              <w:left w:val="single" w:sz="4" w:space="0" w:color="000000"/>
              <w:bottom w:val="single" w:sz="4" w:space="0" w:color="auto"/>
              <w:right w:val="single" w:sz="4" w:space="0" w:color="000000"/>
            </w:tcBorders>
          </w:tcPr>
          <w:p w14:paraId="071DC773" w14:textId="77777777" w:rsidR="006E19B2" w:rsidRDefault="00000000">
            <w:pPr>
              <w:rPr>
                <w:rFonts w:cs="Arial"/>
                <w:szCs w:val="20"/>
              </w:rPr>
            </w:pPr>
            <w:sdt>
              <w:sdtPr>
                <w:rPr>
                  <w:rFonts w:cs="Arial"/>
                  <w:szCs w:val="20"/>
                </w:rPr>
                <w:id w:val="388926846"/>
              </w:sdtPr>
              <w:sdtContent>
                <w:sdt>
                  <w:sdtPr>
                    <w:rPr>
                      <w:rFonts w:cs="Arial"/>
                      <w:szCs w:val="20"/>
                    </w:rPr>
                    <w:id w:val="-854882333"/>
                  </w:sdtPr>
                  <w:sdtContent>
                    <w:sdt>
                      <w:sdtPr>
                        <w:rPr>
                          <w:rFonts w:cs="Arial"/>
                          <w:szCs w:val="20"/>
                        </w:rPr>
                        <w:id w:val="1911501846"/>
                        <w14:checkbox>
                          <w14:checked w14:val="0"/>
                          <w14:checkedState w14:val="2612" w14:font="MS Gothic"/>
                          <w14:uncheckedState w14:val="2610" w14:font="MS Gothic"/>
                        </w14:checkbox>
                      </w:sdtPr>
                      <w:sdtContent>
                        <w:r w:rsidR="00724B14" w:rsidRPr="002E739C">
                          <w:rPr>
                            <w:rFonts w:ascii="MS Gothic" w:eastAsia="MS Gothic" w:hAnsi="MS Gothic" w:cs="Arial" w:hint="eastAsia"/>
                            <w:szCs w:val="20"/>
                          </w:rPr>
                          <w:t>☐</w:t>
                        </w:r>
                      </w:sdtContent>
                    </w:sdt>
                  </w:sdtContent>
                </w:sdt>
                <w:r w:rsidR="00724B14" w:rsidRPr="002E739C">
                  <w:rPr>
                    <w:rFonts w:cs="Arial"/>
                    <w:szCs w:val="20"/>
                  </w:rPr>
                  <w:t xml:space="preserve"> </w:t>
                </w:r>
              </w:sdtContent>
            </w:sdt>
            <w:r w:rsidR="00724B14" w:rsidRPr="002E739C">
              <w:rPr>
                <w:rFonts w:cs="Arial"/>
                <w:szCs w:val="20"/>
              </w:rPr>
              <w:t>Bewilligung</w:t>
            </w:r>
          </w:p>
          <w:p w14:paraId="0A61E40C" w14:textId="56C527CD" w:rsidR="006E19B2" w:rsidRPr="002E739C" w:rsidRDefault="00000000">
            <w:pPr>
              <w:rPr>
                <w:rFonts w:cs="Arial"/>
                <w:szCs w:val="20"/>
              </w:rPr>
            </w:pPr>
            <w:sdt>
              <w:sdtPr>
                <w:rPr>
                  <w:rFonts w:cs="Arial"/>
                  <w:szCs w:val="20"/>
                </w:rPr>
                <w:id w:val="1316068572"/>
              </w:sdtPr>
              <w:sdtContent>
                <w:sdt>
                  <w:sdtPr>
                    <w:rPr>
                      <w:rFonts w:cs="Arial"/>
                      <w:szCs w:val="20"/>
                    </w:rPr>
                    <w:id w:val="-14618817"/>
                  </w:sdtPr>
                  <w:sdtContent>
                    <w:sdt>
                      <w:sdtPr>
                        <w:rPr>
                          <w:rFonts w:cs="Arial"/>
                          <w:szCs w:val="20"/>
                        </w:rPr>
                        <w:id w:val="-1206172460"/>
                        <w14:checkbox>
                          <w14:checked w14:val="0"/>
                          <w14:checkedState w14:val="2612" w14:font="MS Gothic"/>
                          <w14:uncheckedState w14:val="2610" w14:font="MS Gothic"/>
                        </w14:checkbox>
                      </w:sdtPr>
                      <w:sdtContent>
                        <w:r w:rsidR="000947DA" w:rsidRPr="002E739C">
                          <w:rPr>
                            <w:rFonts w:ascii="MS Gothic" w:eastAsia="MS Gothic" w:hAnsi="MS Gothic" w:cs="Arial" w:hint="eastAsia"/>
                            <w:szCs w:val="20"/>
                          </w:rPr>
                          <w:t>☐</w:t>
                        </w:r>
                      </w:sdtContent>
                    </w:sdt>
                  </w:sdtContent>
                </w:sdt>
                <w:r w:rsidR="000947DA" w:rsidRPr="002E739C">
                  <w:rPr>
                    <w:rFonts w:cs="Arial"/>
                    <w:szCs w:val="20"/>
                  </w:rPr>
                  <w:t xml:space="preserve"> </w:t>
                </w:r>
              </w:sdtContent>
            </w:sdt>
            <w:r w:rsidR="000947DA">
              <w:rPr>
                <w:rFonts w:cs="Arial"/>
                <w:szCs w:val="20"/>
              </w:rPr>
              <w:t>Gebühr: CHF</w:t>
            </w:r>
            <w:r w:rsidR="001B5F4E">
              <w:rPr>
                <w:rFonts w:cs="Arial"/>
                <w:szCs w:val="20"/>
              </w:rPr>
              <w:tab/>
              <w:t>______________________</w:t>
            </w:r>
          </w:p>
        </w:tc>
        <w:tc>
          <w:tcPr>
            <w:tcW w:w="4531" w:type="dxa"/>
            <w:tcBorders>
              <w:top w:val="single" w:sz="4" w:space="0" w:color="auto"/>
              <w:left w:val="single" w:sz="4" w:space="0" w:color="000000"/>
              <w:bottom w:val="single" w:sz="4" w:space="0" w:color="auto"/>
              <w:right w:val="single" w:sz="4" w:space="0" w:color="000000"/>
            </w:tcBorders>
          </w:tcPr>
          <w:p w14:paraId="68765362" w14:textId="77777777" w:rsidR="006E19B2" w:rsidRPr="002E739C" w:rsidRDefault="00000000">
            <w:pPr>
              <w:rPr>
                <w:rFonts w:cs="Arial"/>
                <w:szCs w:val="20"/>
              </w:rPr>
            </w:pPr>
            <w:sdt>
              <w:sdtPr>
                <w:rPr>
                  <w:rFonts w:cs="Arial"/>
                  <w:szCs w:val="20"/>
                </w:rPr>
                <w:id w:val="1178937177"/>
              </w:sdtPr>
              <w:sdtContent>
                <w:sdt>
                  <w:sdtPr>
                    <w:rPr>
                      <w:rFonts w:cs="Arial"/>
                      <w:szCs w:val="20"/>
                    </w:rPr>
                    <w:id w:val="357784338"/>
                  </w:sdtPr>
                  <w:sdtContent>
                    <w:sdt>
                      <w:sdtPr>
                        <w:rPr>
                          <w:rFonts w:cs="Arial"/>
                          <w:szCs w:val="20"/>
                        </w:rPr>
                        <w:id w:val="460303574"/>
                        <w14:checkbox>
                          <w14:checked w14:val="0"/>
                          <w14:checkedState w14:val="2612" w14:font="MS Gothic"/>
                          <w14:uncheckedState w14:val="2610" w14:font="MS Gothic"/>
                        </w14:checkbox>
                      </w:sdtPr>
                      <w:sdtContent>
                        <w:r w:rsidR="00724B14" w:rsidRPr="002E739C">
                          <w:rPr>
                            <w:rFonts w:ascii="MS Gothic" w:eastAsia="MS Gothic" w:hAnsi="MS Gothic" w:cs="Arial" w:hint="eastAsia"/>
                            <w:szCs w:val="20"/>
                          </w:rPr>
                          <w:t>☐</w:t>
                        </w:r>
                      </w:sdtContent>
                    </w:sdt>
                  </w:sdtContent>
                </w:sdt>
                <w:r w:rsidR="00724B14" w:rsidRPr="002E739C">
                  <w:rPr>
                    <w:rFonts w:cs="Arial"/>
                    <w:szCs w:val="20"/>
                  </w:rPr>
                  <w:t xml:space="preserve"> </w:t>
                </w:r>
              </w:sdtContent>
            </w:sdt>
            <w:r w:rsidR="00724B14" w:rsidRPr="002E739C">
              <w:rPr>
                <w:rFonts w:cs="Arial"/>
                <w:szCs w:val="20"/>
              </w:rPr>
              <w:t>Bewilligung</w:t>
            </w:r>
          </w:p>
          <w:p w14:paraId="1E69CB31" w14:textId="6494B598" w:rsidR="006E19B2" w:rsidRPr="002E739C" w:rsidRDefault="00000000">
            <w:pPr>
              <w:rPr>
                <w:rFonts w:cs="Arial"/>
                <w:szCs w:val="20"/>
              </w:rPr>
            </w:pPr>
            <w:sdt>
              <w:sdtPr>
                <w:rPr>
                  <w:rFonts w:cs="Arial"/>
                  <w:szCs w:val="20"/>
                </w:rPr>
                <w:id w:val="-1229000880"/>
              </w:sdtPr>
              <w:sdtContent>
                <w:sdt>
                  <w:sdtPr>
                    <w:rPr>
                      <w:rFonts w:cs="Arial"/>
                      <w:szCs w:val="20"/>
                    </w:rPr>
                    <w:id w:val="1194663429"/>
                  </w:sdtPr>
                  <w:sdtContent>
                    <w:sdt>
                      <w:sdtPr>
                        <w:rPr>
                          <w:rFonts w:cs="Arial"/>
                          <w:szCs w:val="20"/>
                        </w:rPr>
                        <w:id w:val="-146050023"/>
                        <w14:checkbox>
                          <w14:checked w14:val="0"/>
                          <w14:checkedState w14:val="2612" w14:font="MS Gothic"/>
                          <w14:uncheckedState w14:val="2610" w14:font="MS Gothic"/>
                        </w14:checkbox>
                      </w:sdtPr>
                      <w:sdtContent>
                        <w:r w:rsidR="000947DA" w:rsidRPr="002E739C">
                          <w:rPr>
                            <w:rFonts w:ascii="MS Gothic" w:eastAsia="MS Gothic" w:hAnsi="MS Gothic" w:cs="Arial" w:hint="eastAsia"/>
                            <w:szCs w:val="20"/>
                          </w:rPr>
                          <w:t>☐</w:t>
                        </w:r>
                      </w:sdtContent>
                    </w:sdt>
                  </w:sdtContent>
                </w:sdt>
                <w:r w:rsidR="000947DA" w:rsidRPr="002E739C">
                  <w:rPr>
                    <w:rFonts w:cs="Arial"/>
                    <w:szCs w:val="20"/>
                  </w:rPr>
                  <w:t xml:space="preserve"> </w:t>
                </w:r>
              </w:sdtContent>
            </w:sdt>
            <w:r w:rsidR="000947DA">
              <w:rPr>
                <w:rFonts w:cs="Arial"/>
                <w:szCs w:val="20"/>
              </w:rPr>
              <w:t>Gebühr: CHF</w:t>
            </w:r>
            <w:r w:rsidR="001B5F4E">
              <w:rPr>
                <w:rFonts w:cs="Arial"/>
                <w:szCs w:val="20"/>
              </w:rPr>
              <w:tab/>
              <w:t>______________________</w:t>
            </w:r>
          </w:p>
        </w:tc>
      </w:tr>
      <w:tr w:rsidR="00605F48" w:rsidRPr="002E739C" w14:paraId="5D2B0B60" w14:textId="77777777" w:rsidTr="001B5F4E">
        <w:trPr>
          <w:trHeight w:val="1699"/>
        </w:trPr>
        <w:tc>
          <w:tcPr>
            <w:tcW w:w="9062" w:type="dxa"/>
            <w:gridSpan w:val="2"/>
            <w:tcBorders>
              <w:top w:val="single" w:sz="4" w:space="0" w:color="auto"/>
              <w:left w:val="single" w:sz="4" w:space="0" w:color="000000"/>
              <w:bottom w:val="single" w:sz="4" w:space="0" w:color="000000"/>
              <w:right w:val="single" w:sz="4" w:space="0" w:color="000000"/>
            </w:tcBorders>
          </w:tcPr>
          <w:p w14:paraId="5F942D90" w14:textId="751CFBDB" w:rsidR="006E19B2" w:rsidRPr="002E739C" w:rsidRDefault="00724B14">
            <w:pPr>
              <w:rPr>
                <w:rFonts w:cs="Arial"/>
                <w:szCs w:val="20"/>
              </w:rPr>
            </w:pPr>
            <w:r w:rsidRPr="002E739C">
              <w:rPr>
                <w:rFonts w:cs="Arial"/>
                <w:szCs w:val="20"/>
              </w:rPr>
              <w:t>Auflagen</w:t>
            </w:r>
            <w:r w:rsidR="001B5F4E">
              <w:rPr>
                <w:rFonts w:cs="Arial"/>
                <w:szCs w:val="20"/>
              </w:rPr>
              <w:t>:</w:t>
            </w:r>
          </w:p>
          <w:p w14:paraId="52A4CE32" w14:textId="77777777" w:rsidR="006E19B2" w:rsidRDefault="006E19B2">
            <w:pPr>
              <w:rPr>
                <w:rFonts w:cs="Arial"/>
                <w:szCs w:val="20"/>
              </w:rPr>
            </w:pPr>
          </w:p>
          <w:p w14:paraId="2CFFAEEA" w14:textId="77777777" w:rsidR="00FE3DF8" w:rsidRPr="002E739C" w:rsidRDefault="00FE3DF8">
            <w:pPr>
              <w:rPr>
                <w:rFonts w:cs="Arial"/>
                <w:szCs w:val="20"/>
              </w:rPr>
            </w:pPr>
          </w:p>
          <w:p w14:paraId="178728B0" w14:textId="77777777" w:rsidR="006E19B2" w:rsidRPr="002E739C" w:rsidRDefault="006E19B2">
            <w:pPr>
              <w:rPr>
                <w:rFonts w:cs="Arial"/>
                <w:szCs w:val="20"/>
              </w:rPr>
            </w:pPr>
          </w:p>
          <w:p w14:paraId="746AAB38" w14:textId="77777777" w:rsidR="006E19B2" w:rsidRPr="002E739C" w:rsidRDefault="006E19B2">
            <w:pPr>
              <w:rPr>
                <w:rFonts w:cs="Arial"/>
                <w:szCs w:val="20"/>
              </w:rPr>
            </w:pPr>
          </w:p>
          <w:p w14:paraId="3B378951" w14:textId="77777777" w:rsidR="006E19B2" w:rsidRPr="002E739C" w:rsidRDefault="006E19B2">
            <w:pPr>
              <w:rPr>
                <w:rFonts w:cs="Arial"/>
                <w:szCs w:val="20"/>
              </w:rPr>
            </w:pPr>
          </w:p>
          <w:p w14:paraId="5C9BB992" w14:textId="77777777" w:rsidR="006E19B2" w:rsidRPr="002E739C" w:rsidRDefault="006E19B2">
            <w:pPr>
              <w:rPr>
                <w:rFonts w:cs="Arial"/>
                <w:szCs w:val="20"/>
              </w:rPr>
            </w:pPr>
          </w:p>
        </w:tc>
      </w:tr>
      <w:tr w:rsidR="00605F48" w:rsidRPr="002E739C" w14:paraId="1CCD2EF9" w14:textId="77777777" w:rsidTr="006E19B2">
        <w:tc>
          <w:tcPr>
            <w:tcW w:w="4531" w:type="dxa"/>
            <w:tcBorders>
              <w:top w:val="single" w:sz="4" w:space="0" w:color="000000"/>
              <w:left w:val="single" w:sz="4" w:space="0" w:color="000000"/>
              <w:bottom w:val="single" w:sz="4" w:space="0" w:color="000000"/>
              <w:right w:val="single" w:sz="4" w:space="0" w:color="000000"/>
            </w:tcBorders>
          </w:tcPr>
          <w:p w14:paraId="57604CF2" w14:textId="77777777" w:rsidR="006E19B2" w:rsidRPr="002E739C" w:rsidRDefault="00724B14">
            <w:pPr>
              <w:rPr>
                <w:rFonts w:cs="Arial"/>
                <w:szCs w:val="20"/>
              </w:rPr>
            </w:pPr>
            <w:r w:rsidRPr="002E739C">
              <w:rPr>
                <w:rFonts w:cs="Arial"/>
                <w:szCs w:val="20"/>
              </w:rPr>
              <w:t>Ansprechpersonen:</w:t>
            </w:r>
          </w:p>
          <w:p w14:paraId="2474CF69" w14:textId="77777777" w:rsidR="006E19B2" w:rsidRPr="002E739C" w:rsidRDefault="006E19B2">
            <w:pPr>
              <w:rPr>
                <w:rFonts w:cs="Arial"/>
                <w:szCs w:val="20"/>
              </w:rPr>
            </w:pPr>
          </w:p>
          <w:p w14:paraId="3045AD69" w14:textId="77777777" w:rsidR="006E19B2" w:rsidRPr="002E739C" w:rsidRDefault="006E19B2">
            <w:pPr>
              <w:rPr>
                <w:rFonts w:cs="Arial"/>
                <w:szCs w:val="20"/>
              </w:rPr>
            </w:pPr>
          </w:p>
        </w:tc>
        <w:tc>
          <w:tcPr>
            <w:tcW w:w="4531" w:type="dxa"/>
            <w:tcBorders>
              <w:top w:val="single" w:sz="4" w:space="0" w:color="000000"/>
              <w:left w:val="single" w:sz="4" w:space="0" w:color="000000"/>
              <w:bottom w:val="single" w:sz="4" w:space="0" w:color="000000"/>
              <w:right w:val="single" w:sz="4" w:space="0" w:color="000000"/>
            </w:tcBorders>
          </w:tcPr>
          <w:p w14:paraId="7C1A6CCF" w14:textId="77777777" w:rsidR="006E19B2" w:rsidRPr="002E739C" w:rsidRDefault="006E19B2">
            <w:pPr>
              <w:rPr>
                <w:rFonts w:cs="Arial"/>
                <w:szCs w:val="20"/>
              </w:rPr>
            </w:pPr>
          </w:p>
        </w:tc>
      </w:tr>
      <w:tr w:rsidR="00605F48" w:rsidRPr="002E739C" w14:paraId="51FAB837" w14:textId="77777777" w:rsidTr="006E19B2">
        <w:tc>
          <w:tcPr>
            <w:tcW w:w="4531" w:type="dxa"/>
            <w:tcBorders>
              <w:top w:val="single" w:sz="4" w:space="0" w:color="000000"/>
              <w:left w:val="single" w:sz="4" w:space="0" w:color="000000"/>
              <w:bottom w:val="single" w:sz="4" w:space="0" w:color="000000"/>
              <w:right w:val="single" w:sz="4" w:space="0" w:color="000000"/>
            </w:tcBorders>
            <w:hideMark/>
          </w:tcPr>
          <w:p w14:paraId="068FBDFC" w14:textId="77777777" w:rsidR="006E19B2" w:rsidRPr="002E739C" w:rsidRDefault="00724B14">
            <w:pPr>
              <w:rPr>
                <w:rFonts w:cs="Arial"/>
                <w:szCs w:val="20"/>
              </w:rPr>
            </w:pPr>
            <w:r w:rsidRPr="002E739C">
              <w:rPr>
                <w:rFonts w:cs="Arial"/>
                <w:szCs w:val="20"/>
              </w:rPr>
              <w:t>Unterschrift(en):</w:t>
            </w:r>
          </w:p>
        </w:tc>
        <w:tc>
          <w:tcPr>
            <w:tcW w:w="4531" w:type="dxa"/>
            <w:tcBorders>
              <w:top w:val="single" w:sz="4" w:space="0" w:color="000000"/>
              <w:left w:val="single" w:sz="4" w:space="0" w:color="000000"/>
              <w:bottom w:val="single" w:sz="4" w:space="0" w:color="000000"/>
              <w:right w:val="single" w:sz="4" w:space="0" w:color="000000"/>
            </w:tcBorders>
          </w:tcPr>
          <w:p w14:paraId="53781083" w14:textId="77777777" w:rsidR="006E19B2" w:rsidRPr="002E739C" w:rsidRDefault="00724B14">
            <w:pPr>
              <w:rPr>
                <w:rFonts w:cs="Arial"/>
                <w:szCs w:val="20"/>
              </w:rPr>
            </w:pPr>
            <w:r w:rsidRPr="002E739C">
              <w:rPr>
                <w:rFonts w:cs="Arial"/>
                <w:szCs w:val="20"/>
              </w:rPr>
              <w:t>Unterschrift(en):</w:t>
            </w:r>
          </w:p>
          <w:p w14:paraId="401E529F" w14:textId="77777777" w:rsidR="006E19B2" w:rsidRPr="002E739C" w:rsidRDefault="006E19B2">
            <w:pPr>
              <w:rPr>
                <w:rFonts w:cs="Arial"/>
                <w:szCs w:val="20"/>
              </w:rPr>
            </w:pPr>
          </w:p>
          <w:p w14:paraId="66548037" w14:textId="77777777" w:rsidR="006E19B2" w:rsidRPr="002E739C" w:rsidRDefault="006E19B2">
            <w:pPr>
              <w:rPr>
                <w:rFonts w:cs="Arial"/>
                <w:szCs w:val="20"/>
              </w:rPr>
            </w:pPr>
          </w:p>
          <w:p w14:paraId="52C7B1BE" w14:textId="77777777" w:rsidR="006E19B2" w:rsidRPr="002E739C" w:rsidRDefault="006E19B2">
            <w:pPr>
              <w:rPr>
                <w:rFonts w:cs="Arial"/>
                <w:szCs w:val="20"/>
              </w:rPr>
            </w:pPr>
          </w:p>
        </w:tc>
      </w:tr>
      <w:bookmarkEnd w:id="2"/>
    </w:tbl>
    <w:p w14:paraId="3A59271A" w14:textId="7DF86898" w:rsidR="00645B7D" w:rsidRDefault="00645B7D" w:rsidP="006E19B2">
      <w:pPr>
        <w:pStyle w:val="Auflistung1Ebene"/>
        <w:numPr>
          <w:ilvl w:val="0"/>
          <w:numId w:val="0"/>
        </w:numPr>
      </w:pPr>
      <w:r>
        <w:br w:type="page"/>
      </w:r>
    </w:p>
    <w:p w14:paraId="233967AB" w14:textId="2362995C" w:rsidR="002E739C" w:rsidRPr="00724B14" w:rsidRDefault="00433A3F" w:rsidP="002E739C">
      <w:pPr>
        <w:spacing w:before="120" w:after="120"/>
        <w:rPr>
          <w:rFonts w:cs="Arial"/>
          <w:b/>
        </w:rPr>
      </w:pPr>
      <w:r>
        <w:rPr>
          <w:rFonts w:cs="Arial"/>
          <w:b/>
        </w:rPr>
        <w:lastRenderedPageBreak/>
        <w:t>7</w:t>
      </w:r>
      <w:r w:rsidR="002E739C" w:rsidRPr="00724B14">
        <w:rPr>
          <w:rFonts w:cs="Arial"/>
          <w:b/>
        </w:rPr>
        <w:t xml:space="preserve">. </w:t>
      </w:r>
      <w:r w:rsidR="002E739C">
        <w:rPr>
          <w:rFonts w:cs="Arial"/>
          <w:b/>
        </w:rPr>
        <w:t>Bauabnahme</w:t>
      </w:r>
    </w:p>
    <w:p w14:paraId="25878C21" w14:textId="77777777" w:rsidR="000947DA" w:rsidRPr="00C37FB1" w:rsidRDefault="000947DA" w:rsidP="000947DA">
      <w:r w:rsidRPr="00C37FB1">
        <w:t xml:space="preserve">Der Verein bestätigt, die Einhaltung der Baubewilligung sowie der </w:t>
      </w:r>
      <w:r>
        <w:t>Familieng</w:t>
      </w:r>
      <w:r w:rsidRPr="00C37FB1">
        <w:t>arten- und Bauordnung kontrolliert zu haben.</w:t>
      </w:r>
    </w:p>
    <w:p w14:paraId="5C178E6D" w14:textId="77777777" w:rsidR="000947DA" w:rsidRDefault="000947DA" w:rsidP="000947DA">
      <w:pPr>
        <w:rPr>
          <w:sz w:val="22"/>
        </w:rPr>
      </w:pPr>
    </w:p>
    <w:p w14:paraId="0EBFCD88" w14:textId="77777777" w:rsidR="000947DA" w:rsidRDefault="000947DA" w:rsidP="000947DA">
      <w:pPr>
        <w:rPr>
          <w:sz w:val="22"/>
        </w:rPr>
      </w:pPr>
    </w:p>
    <w:tbl>
      <w:tblPr>
        <w:tblW w:w="9705" w:type="dxa"/>
        <w:tblLayout w:type="fixed"/>
        <w:tblCellMar>
          <w:left w:w="70" w:type="dxa"/>
          <w:right w:w="70" w:type="dxa"/>
        </w:tblCellMar>
        <w:tblLook w:val="0000" w:firstRow="0" w:lastRow="0" w:firstColumn="0" w:lastColumn="0" w:noHBand="0" w:noVBand="0"/>
      </w:tblPr>
      <w:tblGrid>
        <w:gridCol w:w="1276"/>
        <w:gridCol w:w="1487"/>
        <w:gridCol w:w="1277"/>
        <w:gridCol w:w="210"/>
        <w:gridCol w:w="1987"/>
        <w:gridCol w:w="3402"/>
        <w:gridCol w:w="66"/>
      </w:tblGrid>
      <w:tr w:rsidR="000947DA" w:rsidRPr="0027644D" w14:paraId="05324ADD" w14:textId="77777777" w:rsidTr="000947DA">
        <w:trPr>
          <w:trHeight w:val="567"/>
        </w:trPr>
        <w:tc>
          <w:tcPr>
            <w:tcW w:w="2763" w:type="dxa"/>
            <w:gridSpan w:val="2"/>
          </w:tcPr>
          <w:p w14:paraId="6F3C9D64" w14:textId="77777777" w:rsidR="000947DA" w:rsidRDefault="000947DA">
            <w:pPr>
              <w:rPr>
                <w:b/>
              </w:rPr>
            </w:pPr>
          </w:p>
          <w:p w14:paraId="036EEE02" w14:textId="77777777" w:rsidR="000947DA" w:rsidRPr="00720070" w:rsidRDefault="000947DA">
            <w:pPr>
              <w:rPr>
                <w:b/>
              </w:rPr>
            </w:pPr>
            <w:r>
              <w:rPr>
                <w:b/>
              </w:rPr>
              <w:t>Bauabnahme Verein</w:t>
            </w:r>
            <w:r w:rsidRPr="00720070">
              <w:rPr>
                <w:b/>
              </w:rPr>
              <w:t>:</w:t>
            </w:r>
          </w:p>
        </w:tc>
        <w:tc>
          <w:tcPr>
            <w:tcW w:w="6942" w:type="dxa"/>
            <w:gridSpan w:val="5"/>
          </w:tcPr>
          <w:p w14:paraId="51AD6CC3" w14:textId="77777777" w:rsidR="000947DA" w:rsidRPr="0027644D" w:rsidRDefault="000947DA">
            <w:pPr>
              <w:pStyle w:val="TextFW"/>
            </w:pPr>
          </w:p>
        </w:tc>
      </w:tr>
      <w:tr w:rsidR="000947DA" w:rsidRPr="0027644D" w14:paraId="5A9B3FDC" w14:textId="77777777" w:rsidTr="000947DA">
        <w:trPr>
          <w:trHeight w:val="567"/>
        </w:trPr>
        <w:tc>
          <w:tcPr>
            <w:tcW w:w="2763" w:type="dxa"/>
            <w:gridSpan w:val="2"/>
          </w:tcPr>
          <w:p w14:paraId="756EA17A" w14:textId="77777777" w:rsidR="000947DA" w:rsidRDefault="000947DA"/>
          <w:p w14:paraId="3035B112" w14:textId="77777777" w:rsidR="000947DA" w:rsidRDefault="000947DA"/>
          <w:p w14:paraId="16D6BAA9" w14:textId="77777777" w:rsidR="000947DA" w:rsidRPr="0027644D" w:rsidRDefault="000947DA">
            <w:r>
              <w:t>Bemerkungen:</w:t>
            </w:r>
          </w:p>
        </w:tc>
        <w:tc>
          <w:tcPr>
            <w:tcW w:w="6942" w:type="dxa"/>
            <w:gridSpan w:val="5"/>
            <w:tcBorders>
              <w:bottom w:val="single" w:sz="4" w:space="0" w:color="auto"/>
            </w:tcBorders>
          </w:tcPr>
          <w:p w14:paraId="46C3A4EF" w14:textId="77777777" w:rsidR="000947DA" w:rsidRPr="0027644D" w:rsidRDefault="000947DA">
            <w:pPr>
              <w:pStyle w:val="TextFW"/>
            </w:pPr>
          </w:p>
        </w:tc>
      </w:tr>
      <w:tr w:rsidR="000947DA" w:rsidRPr="0027644D" w14:paraId="0909FEE5" w14:textId="77777777" w:rsidTr="000947DA">
        <w:trPr>
          <w:trHeight w:val="567"/>
        </w:trPr>
        <w:tc>
          <w:tcPr>
            <w:tcW w:w="2763" w:type="dxa"/>
            <w:gridSpan w:val="2"/>
          </w:tcPr>
          <w:p w14:paraId="10EDCF5D" w14:textId="77777777" w:rsidR="000947DA" w:rsidRDefault="000947DA"/>
          <w:p w14:paraId="0E38E09B" w14:textId="77777777" w:rsidR="000947DA" w:rsidRDefault="000947DA"/>
          <w:p w14:paraId="370D482A" w14:textId="77777777" w:rsidR="000947DA" w:rsidRDefault="000947DA"/>
        </w:tc>
        <w:tc>
          <w:tcPr>
            <w:tcW w:w="6942" w:type="dxa"/>
            <w:gridSpan w:val="5"/>
            <w:tcBorders>
              <w:bottom w:val="single" w:sz="4" w:space="0" w:color="auto"/>
            </w:tcBorders>
          </w:tcPr>
          <w:p w14:paraId="13965365" w14:textId="77777777" w:rsidR="000947DA" w:rsidRPr="0027644D" w:rsidRDefault="000947DA">
            <w:pPr>
              <w:pStyle w:val="TextFW"/>
            </w:pPr>
          </w:p>
        </w:tc>
      </w:tr>
      <w:tr w:rsidR="000947DA" w:rsidRPr="0027644D" w14:paraId="10F3CC89" w14:textId="77777777" w:rsidTr="000947DA">
        <w:trPr>
          <w:trHeight w:val="567"/>
        </w:trPr>
        <w:tc>
          <w:tcPr>
            <w:tcW w:w="2763" w:type="dxa"/>
            <w:gridSpan w:val="2"/>
          </w:tcPr>
          <w:p w14:paraId="5F844951" w14:textId="77777777" w:rsidR="000947DA" w:rsidRDefault="000947DA"/>
          <w:p w14:paraId="70FD961E" w14:textId="77777777" w:rsidR="000947DA" w:rsidRDefault="000947DA"/>
          <w:p w14:paraId="4B74FA1A" w14:textId="77777777" w:rsidR="000947DA" w:rsidRDefault="000947DA">
            <w:r>
              <w:t>Mängel, Beanstandungen:</w:t>
            </w:r>
          </w:p>
        </w:tc>
        <w:tc>
          <w:tcPr>
            <w:tcW w:w="6942" w:type="dxa"/>
            <w:gridSpan w:val="5"/>
            <w:tcBorders>
              <w:top w:val="single" w:sz="4" w:space="0" w:color="auto"/>
              <w:bottom w:val="single" w:sz="4" w:space="0" w:color="auto"/>
            </w:tcBorders>
          </w:tcPr>
          <w:p w14:paraId="61ABA55D" w14:textId="77777777" w:rsidR="000947DA" w:rsidRPr="0027644D" w:rsidRDefault="000947DA">
            <w:pPr>
              <w:pStyle w:val="TextFW"/>
            </w:pPr>
          </w:p>
        </w:tc>
      </w:tr>
      <w:tr w:rsidR="000947DA" w:rsidRPr="0027644D" w14:paraId="1C45B1C5" w14:textId="77777777" w:rsidTr="000947DA">
        <w:trPr>
          <w:trHeight w:val="567"/>
        </w:trPr>
        <w:tc>
          <w:tcPr>
            <w:tcW w:w="2763" w:type="dxa"/>
            <w:gridSpan w:val="2"/>
          </w:tcPr>
          <w:p w14:paraId="73FA5EE3" w14:textId="77777777" w:rsidR="000947DA" w:rsidRDefault="000947DA"/>
          <w:p w14:paraId="6717105E" w14:textId="77777777" w:rsidR="000947DA" w:rsidRDefault="000947DA"/>
          <w:p w14:paraId="7ADBC12F" w14:textId="77777777" w:rsidR="000947DA" w:rsidRDefault="000947DA">
            <w:r>
              <w:t>Behebung der Mängel bis:</w:t>
            </w:r>
          </w:p>
        </w:tc>
        <w:tc>
          <w:tcPr>
            <w:tcW w:w="6942" w:type="dxa"/>
            <w:gridSpan w:val="5"/>
            <w:tcBorders>
              <w:top w:val="single" w:sz="4" w:space="0" w:color="auto"/>
              <w:bottom w:val="single" w:sz="4" w:space="0" w:color="auto"/>
            </w:tcBorders>
          </w:tcPr>
          <w:p w14:paraId="5B8F1C83" w14:textId="77777777" w:rsidR="000947DA" w:rsidRPr="0027644D" w:rsidRDefault="000947DA">
            <w:pPr>
              <w:pStyle w:val="TextFW"/>
            </w:pPr>
          </w:p>
        </w:tc>
      </w:tr>
      <w:tr w:rsidR="000947DA" w:rsidRPr="0027644D" w14:paraId="43035A6D" w14:textId="77777777" w:rsidTr="000947DA">
        <w:trPr>
          <w:trHeight w:val="567"/>
        </w:trPr>
        <w:tc>
          <w:tcPr>
            <w:tcW w:w="2763" w:type="dxa"/>
            <w:gridSpan w:val="2"/>
          </w:tcPr>
          <w:p w14:paraId="38C1A6C9" w14:textId="77777777" w:rsidR="000947DA" w:rsidRDefault="000947DA"/>
          <w:p w14:paraId="78284D26" w14:textId="77777777" w:rsidR="000947DA" w:rsidRDefault="000947DA">
            <w:r>
              <w:t>Kontrolle und Bauabnahme:</w:t>
            </w:r>
          </w:p>
        </w:tc>
        <w:tc>
          <w:tcPr>
            <w:tcW w:w="6942" w:type="dxa"/>
            <w:gridSpan w:val="5"/>
            <w:tcBorders>
              <w:top w:val="single" w:sz="4" w:space="0" w:color="auto"/>
              <w:bottom w:val="single" w:sz="4" w:space="0" w:color="auto"/>
            </w:tcBorders>
          </w:tcPr>
          <w:p w14:paraId="3D24ACBB" w14:textId="77777777" w:rsidR="000947DA" w:rsidRPr="0027644D" w:rsidRDefault="000947DA">
            <w:pPr>
              <w:pStyle w:val="TextFW"/>
            </w:pPr>
          </w:p>
        </w:tc>
      </w:tr>
      <w:tr w:rsidR="000947DA" w:rsidRPr="0027644D" w14:paraId="5C8708E2" w14:textId="77777777" w:rsidTr="000947DA">
        <w:trPr>
          <w:trHeight w:val="567"/>
        </w:trPr>
        <w:tc>
          <w:tcPr>
            <w:tcW w:w="2763" w:type="dxa"/>
            <w:gridSpan w:val="2"/>
          </w:tcPr>
          <w:p w14:paraId="72B0CEED" w14:textId="77777777" w:rsidR="000947DA" w:rsidRDefault="000947DA"/>
          <w:p w14:paraId="03FF574F" w14:textId="77777777" w:rsidR="000947DA" w:rsidRDefault="000947DA"/>
          <w:p w14:paraId="75C512E4" w14:textId="77777777" w:rsidR="000947DA" w:rsidRDefault="000947DA"/>
        </w:tc>
        <w:tc>
          <w:tcPr>
            <w:tcW w:w="6942" w:type="dxa"/>
            <w:gridSpan w:val="5"/>
            <w:tcBorders>
              <w:top w:val="single" w:sz="4" w:space="0" w:color="auto"/>
              <w:bottom w:val="single" w:sz="4" w:space="0" w:color="auto"/>
            </w:tcBorders>
          </w:tcPr>
          <w:p w14:paraId="2472A094" w14:textId="77777777" w:rsidR="000947DA" w:rsidRPr="0027644D" w:rsidRDefault="000947DA">
            <w:pPr>
              <w:pStyle w:val="TextFW"/>
            </w:pPr>
          </w:p>
        </w:tc>
      </w:tr>
      <w:tr w:rsidR="000947DA" w:rsidRPr="0027644D" w14:paraId="23761DE5" w14:textId="77777777" w:rsidTr="000947DA">
        <w:trPr>
          <w:gridAfter w:val="1"/>
          <w:wAfter w:w="66" w:type="dxa"/>
          <w:trHeight w:val="646"/>
        </w:trPr>
        <w:tc>
          <w:tcPr>
            <w:tcW w:w="1276" w:type="dxa"/>
          </w:tcPr>
          <w:p w14:paraId="436CAC01" w14:textId="77777777" w:rsidR="000947DA" w:rsidRDefault="000947DA">
            <w:pPr>
              <w:tabs>
                <w:tab w:val="left" w:leader="underscore" w:pos="9639"/>
              </w:tabs>
            </w:pPr>
          </w:p>
          <w:p w14:paraId="3B0F7D67" w14:textId="77777777" w:rsidR="000947DA" w:rsidRDefault="000947DA">
            <w:pPr>
              <w:tabs>
                <w:tab w:val="left" w:leader="underscore" w:pos="9639"/>
              </w:tabs>
            </w:pPr>
          </w:p>
          <w:p w14:paraId="5C4AA67E" w14:textId="71001ADC" w:rsidR="000947DA" w:rsidRPr="0027644D" w:rsidRDefault="000947DA">
            <w:pPr>
              <w:tabs>
                <w:tab w:val="left" w:leader="underscore" w:pos="9639"/>
              </w:tabs>
            </w:pPr>
            <w:r>
              <w:t>Zürich</w:t>
            </w:r>
            <w:r w:rsidRPr="0027644D">
              <w:t>, den</w:t>
            </w:r>
          </w:p>
        </w:tc>
        <w:tc>
          <w:tcPr>
            <w:tcW w:w="2764" w:type="dxa"/>
            <w:gridSpan w:val="2"/>
            <w:tcBorders>
              <w:bottom w:val="single" w:sz="4" w:space="0" w:color="auto"/>
            </w:tcBorders>
          </w:tcPr>
          <w:p w14:paraId="36E213F4" w14:textId="77777777" w:rsidR="000947DA" w:rsidRPr="0027644D" w:rsidRDefault="000947DA">
            <w:pPr>
              <w:tabs>
                <w:tab w:val="left" w:leader="underscore" w:pos="9639"/>
              </w:tabs>
            </w:pPr>
          </w:p>
        </w:tc>
        <w:tc>
          <w:tcPr>
            <w:tcW w:w="210" w:type="dxa"/>
          </w:tcPr>
          <w:p w14:paraId="1A244BDD" w14:textId="77777777" w:rsidR="000947DA" w:rsidRPr="0027644D" w:rsidRDefault="000947DA">
            <w:pPr>
              <w:tabs>
                <w:tab w:val="left" w:leader="underscore" w:pos="9639"/>
              </w:tabs>
            </w:pPr>
          </w:p>
        </w:tc>
        <w:tc>
          <w:tcPr>
            <w:tcW w:w="1987" w:type="dxa"/>
          </w:tcPr>
          <w:p w14:paraId="7D7F170D" w14:textId="77777777" w:rsidR="000947DA" w:rsidRDefault="000947DA">
            <w:pPr>
              <w:tabs>
                <w:tab w:val="left" w:leader="underscore" w:pos="9639"/>
              </w:tabs>
            </w:pPr>
          </w:p>
          <w:p w14:paraId="0FA44FA7" w14:textId="77777777" w:rsidR="000947DA" w:rsidRDefault="000947DA">
            <w:pPr>
              <w:tabs>
                <w:tab w:val="left" w:leader="underscore" w:pos="9639"/>
              </w:tabs>
            </w:pPr>
          </w:p>
          <w:p w14:paraId="2D906BCC" w14:textId="4B1431B7" w:rsidR="000947DA" w:rsidRPr="0027644D" w:rsidRDefault="001B5F4E">
            <w:pPr>
              <w:tabs>
                <w:tab w:val="left" w:leader="underscore" w:pos="9639"/>
              </w:tabs>
            </w:pPr>
            <w:r>
              <w:t xml:space="preserve">             </w:t>
            </w:r>
            <w:r w:rsidR="000947DA">
              <w:t>Unterschrift</w:t>
            </w:r>
          </w:p>
        </w:tc>
        <w:tc>
          <w:tcPr>
            <w:tcW w:w="3402" w:type="dxa"/>
            <w:tcBorders>
              <w:bottom w:val="single" w:sz="4" w:space="0" w:color="auto"/>
            </w:tcBorders>
          </w:tcPr>
          <w:p w14:paraId="18843872" w14:textId="77777777" w:rsidR="000947DA" w:rsidRPr="0027644D" w:rsidRDefault="000947DA">
            <w:pPr>
              <w:pStyle w:val="CommentText"/>
              <w:tabs>
                <w:tab w:val="left" w:leader="underscore" w:pos="9639"/>
              </w:tabs>
            </w:pPr>
          </w:p>
        </w:tc>
      </w:tr>
    </w:tbl>
    <w:p w14:paraId="2CAA66AD" w14:textId="77777777" w:rsidR="002E739C" w:rsidRPr="00724B14" w:rsidRDefault="002E739C" w:rsidP="006E19B2">
      <w:pPr>
        <w:pStyle w:val="Auflistung1Ebene"/>
        <w:numPr>
          <w:ilvl w:val="0"/>
          <w:numId w:val="0"/>
        </w:numPr>
      </w:pPr>
    </w:p>
    <w:sectPr w:rsidR="002E739C" w:rsidRPr="00724B14" w:rsidSect="00FD41EF">
      <w:headerReference w:type="default" r:id="rId21"/>
      <w:type w:val="continuous"/>
      <w:pgSz w:w="11906" w:h="16838"/>
      <w:pgMar w:top="1038" w:right="1134" w:bottom="1021" w:left="1418" w:header="578" w:footer="4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99735" w14:textId="77777777" w:rsidR="00E01E4A" w:rsidRPr="00724B14" w:rsidRDefault="00E01E4A">
      <w:pPr>
        <w:spacing w:line="240" w:lineRule="auto"/>
      </w:pPr>
      <w:r w:rsidRPr="00724B14">
        <w:separator/>
      </w:r>
    </w:p>
  </w:endnote>
  <w:endnote w:type="continuationSeparator" w:id="0">
    <w:p w14:paraId="4A3C2540" w14:textId="77777777" w:rsidR="00E01E4A" w:rsidRPr="00724B14" w:rsidRDefault="00E01E4A">
      <w:pPr>
        <w:spacing w:line="240" w:lineRule="auto"/>
      </w:pPr>
      <w:r w:rsidRPr="00724B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utiger">
    <w:altName w:val="Calibri"/>
    <w:panose1 w:val="020B0604020202020204"/>
    <w:charset w:val="00"/>
    <w:family w:val="auto"/>
    <w:pitch w:val="variable"/>
    <w:sig w:usb0="8000002F" w:usb1="0000004A" w:usb2="00000000" w:usb3="00000000" w:csb0="00000001" w:csb1="00000000"/>
  </w:font>
  <w:font w:name="ZapfDingbats">
    <w:altName w:val="Wingdings"/>
    <w:panose1 w:val="020B0604020202020204"/>
    <w:charset w:val="02"/>
    <w:family w:val="decorative"/>
    <w:notTrueTyp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MT">
    <w:altName w:val="Arial"/>
    <w:panose1 w:val="020B0604020202020204"/>
    <w:charset w:val="00"/>
    <w:family w:val="roman"/>
    <w:notTrueType/>
    <w:pitch w:val="default"/>
  </w:font>
  <w:font w:name="SymbolMT">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Print">
    <w:panose1 w:val="02000800000000000000"/>
    <w:charset w:val="00"/>
    <w:family w:val="auto"/>
    <w:pitch w:val="variable"/>
    <w:sig w:usb0="0000028F"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BE3A" w14:textId="77777777" w:rsidR="00106163" w:rsidRDefault="00106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3D62" w14:textId="0FAC50E4" w:rsidR="00FD41EF" w:rsidRPr="00FD41EF" w:rsidRDefault="00FD41EF" w:rsidP="00FD41EF">
    <w:pPr>
      <w:pStyle w:val="Footer"/>
      <w:tabs>
        <w:tab w:val="left" w:pos="7371"/>
      </w:tabs>
      <w:rPr>
        <w:sz w:val="20"/>
        <w:szCs w:val="20"/>
      </w:rPr>
    </w:pPr>
    <w:r w:rsidRPr="00FD41EF">
      <w:rPr>
        <w:sz w:val="20"/>
        <w:szCs w:val="20"/>
      </w:rPr>
      <w:t xml:space="preserve">Seite </w:t>
    </w:r>
    <w:r w:rsidRPr="00FD41EF">
      <w:rPr>
        <w:sz w:val="20"/>
        <w:szCs w:val="20"/>
      </w:rPr>
      <w:fldChar w:fldCharType="begin"/>
    </w:r>
    <w:r w:rsidRPr="00FD41EF">
      <w:rPr>
        <w:sz w:val="20"/>
        <w:szCs w:val="20"/>
      </w:rPr>
      <w:instrText xml:space="preserve"> PAGE  \* Arabic  \* MERGEFORMAT </w:instrText>
    </w:r>
    <w:r w:rsidRPr="00FD41EF">
      <w:rPr>
        <w:sz w:val="20"/>
        <w:szCs w:val="20"/>
      </w:rPr>
      <w:fldChar w:fldCharType="separate"/>
    </w:r>
    <w:r>
      <w:rPr>
        <w:sz w:val="20"/>
        <w:szCs w:val="20"/>
      </w:rPr>
      <w:t>1</w:t>
    </w:r>
    <w:r w:rsidRPr="00FD41EF">
      <w:rPr>
        <w:sz w:val="20"/>
        <w:szCs w:val="20"/>
      </w:rPr>
      <w:fldChar w:fldCharType="end"/>
    </w:r>
    <w:r w:rsidRPr="00FD41EF">
      <w:rPr>
        <w:sz w:val="20"/>
        <w:szCs w:val="20"/>
      </w:rPr>
      <w:t>/</w:t>
    </w:r>
    <w:r w:rsidRPr="00FD41EF">
      <w:rPr>
        <w:sz w:val="20"/>
        <w:szCs w:val="20"/>
      </w:rPr>
      <w:fldChar w:fldCharType="begin"/>
    </w:r>
    <w:r w:rsidRPr="00FD41EF">
      <w:rPr>
        <w:sz w:val="20"/>
        <w:szCs w:val="20"/>
      </w:rPr>
      <w:instrText xml:space="preserve"> NUMPAGES  \# "0" \* Arabic  \* MERGEFORMAT </w:instrText>
    </w:r>
    <w:r w:rsidRPr="00FD41EF">
      <w:rPr>
        <w:sz w:val="20"/>
        <w:szCs w:val="20"/>
      </w:rPr>
      <w:fldChar w:fldCharType="separate"/>
    </w:r>
    <w:r>
      <w:rPr>
        <w:sz w:val="20"/>
        <w:szCs w:val="20"/>
      </w:rPr>
      <w:t>5</w:t>
    </w:r>
    <w:r w:rsidRPr="00FD41EF">
      <w:rPr>
        <w:sz w:val="20"/>
        <w:szCs w:val="20"/>
      </w:rPr>
      <w:fldChar w:fldCharType="end"/>
    </w:r>
    <w:r w:rsidRPr="00FD41EF">
      <w:rPr>
        <w:sz w:val="20"/>
        <w:szCs w:val="20"/>
      </w:rPr>
      <w:t xml:space="preserve"> </w:t>
    </w:r>
    <w:r>
      <w:rPr>
        <w:sz w:val="20"/>
        <w:szCs w:val="20"/>
      </w:rPr>
      <w:tab/>
      <w:t xml:space="preserve">Dok.-Vers. </w:t>
    </w:r>
    <w:r>
      <w:rPr>
        <w:sz w:val="20"/>
        <w:szCs w:val="20"/>
      </w:rPr>
      <w:t>202</w:t>
    </w:r>
    <w:r w:rsidR="00A85216">
      <w:rPr>
        <w:sz w:val="20"/>
        <w:szCs w:val="20"/>
      </w:rPr>
      <w:t>40</w:t>
    </w:r>
    <w:r w:rsidR="00B21830">
      <w:rPr>
        <w:sz w:val="20"/>
        <w:szCs w:val="20"/>
      </w:rPr>
      <w:t>4</w:t>
    </w:r>
    <w:r w:rsidR="00106163">
      <w:rPr>
        <w:sz w:val="20"/>
        <w:szCs w:val="20"/>
      </w:rPr>
      <w:t>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0664B" w14:textId="154DACA1" w:rsidR="00FD41EF" w:rsidRPr="00FD41EF" w:rsidRDefault="00FD41EF" w:rsidP="00FD41EF">
    <w:pPr>
      <w:pStyle w:val="Footer"/>
      <w:tabs>
        <w:tab w:val="left" w:pos="7371"/>
      </w:tabs>
      <w:rPr>
        <w:sz w:val="20"/>
        <w:szCs w:val="20"/>
      </w:rPr>
    </w:pPr>
    <w:r w:rsidRPr="00FD41EF">
      <w:rPr>
        <w:sz w:val="20"/>
        <w:szCs w:val="20"/>
      </w:rPr>
      <w:t xml:space="preserve">Seite </w:t>
    </w:r>
    <w:r w:rsidRPr="00FD41EF">
      <w:rPr>
        <w:sz w:val="20"/>
        <w:szCs w:val="20"/>
      </w:rPr>
      <w:fldChar w:fldCharType="begin"/>
    </w:r>
    <w:r w:rsidRPr="00FD41EF">
      <w:rPr>
        <w:sz w:val="20"/>
        <w:szCs w:val="20"/>
      </w:rPr>
      <w:instrText xml:space="preserve"> PAGE  \* Arabic  \* MERGEFORMAT </w:instrText>
    </w:r>
    <w:r w:rsidRPr="00FD41EF">
      <w:rPr>
        <w:sz w:val="20"/>
        <w:szCs w:val="20"/>
      </w:rPr>
      <w:fldChar w:fldCharType="separate"/>
    </w:r>
    <w:r w:rsidRPr="00FD41EF">
      <w:rPr>
        <w:sz w:val="20"/>
        <w:szCs w:val="20"/>
      </w:rPr>
      <w:t>1</w:t>
    </w:r>
    <w:r w:rsidRPr="00FD41EF">
      <w:rPr>
        <w:sz w:val="20"/>
        <w:szCs w:val="20"/>
      </w:rPr>
      <w:fldChar w:fldCharType="end"/>
    </w:r>
    <w:r w:rsidRPr="00FD41EF">
      <w:rPr>
        <w:sz w:val="20"/>
        <w:szCs w:val="20"/>
      </w:rPr>
      <w:t>/</w:t>
    </w:r>
    <w:r w:rsidRPr="00FD41EF">
      <w:rPr>
        <w:sz w:val="20"/>
        <w:szCs w:val="20"/>
      </w:rPr>
      <w:fldChar w:fldCharType="begin"/>
    </w:r>
    <w:r w:rsidRPr="00FD41EF">
      <w:rPr>
        <w:sz w:val="20"/>
        <w:szCs w:val="20"/>
      </w:rPr>
      <w:instrText xml:space="preserve"> NUMPAGES  \# "0" \* Arabic  \* MERGEFORMAT </w:instrText>
    </w:r>
    <w:r w:rsidRPr="00FD41EF">
      <w:rPr>
        <w:sz w:val="20"/>
        <w:szCs w:val="20"/>
      </w:rPr>
      <w:fldChar w:fldCharType="separate"/>
    </w:r>
    <w:r w:rsidRPr="00FD41EF">
      <w:rPr>
        <w:sz w:val="20"/>
        <w:szCs w:val="20"/>
      </w:rPr>
      <w:t>5</w:t>
    </w:r>
    <w:r w:rsidRPr="00FD41EF">
      <w:rPr>
        <w:sz w:val="20"/>
        <w:szCs w:val="20"/>
      </w:rPr>
      <w:fldChar w:fldCharType="end"/>
    </w:r>
    <w:r>
      <w:rPr>
        <w:sz w:val="20"/>
        <w:szCs w:val="20"/>
      </w:rPr>
      <w:tab/>
      <w:t>Dok.-Vers. 20231203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2AB30" w14:textId="77777777" w:rsidR="00E01E4A" w:rsidRPr="00724B14" w:rsidRDefault="00E01E4A">
      <w:pPr>
        <w:spacing w:line="240" w:lineRule="auto"/>
      </w:pPr>
      <w:r w:rsidRPr="00724B14">
        <w:separator/>
      </w:r>
    </w:p>
  </w:footnote>
  <w:footnote w:type="continuationSeparator" w:id="0">
    <w:p w14:paraId="58DEAD1E" w14:textId="77777777" w:rsidR="00E01E4A" w:rsidRPr="00724B14" w:rsidRDefault="00E01E4A">
      <w:pPr>
        <w:spacing w:line="240" w:lineRule="auto"/>
      </w:pPr>
      <w:r w:rsidRPr="00724B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5C7A" w14:textId="77777777" w:rsidR="00106163" w:rsidRDefault="001061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6D62" w14:textId="6C9695AB" w:rsidR="00D37DC1" w:rsidRPr="00724B14" w:rsidRDefault="00063BA1" w:rsidP="00F52259">
    <w:pPr>
      <w:pStyle w:val="1pt"/>
    </w:pPr>
    <w:r>
      <w:rPr>
        <w:noProof/>
      </w:rPr>
      <w:drawing>
        <wp:anchor distT="0" distB="0" distL="114300" distR="114300" simplePos="0" relativeHeight="251658240" behindDoc="0" locked="0" layoutInCell="1" allowOverlap="1" wp14:anchorId="19565D54" wp14:editId="793FFAAA">
          <wp:simplePos x="0" y="0"/>
          <wp:positionH relativeFrom="column">
            <wp:posOffset>-36830</wp:posOffset>
          </wp:positionH>
          <wp:positionV relativeFrom="paragraph">
            <wp:posOffset>13970</wp:posOffset>
          </wp:positionV>
          <wp:extent cx="711200" cy="868045"/>
          <wp:effectExtent l="0" t="0" r="0" b="0"/>
          <wp:wrapSquare wrapText="bothSides"/>
          <wp:docPr id="1635787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36321" name="Picture 1257336321"/>
                  <pic:cNvPicPr/>
                </pic:nvPicPr>
                <pic:blipFill>
                  <a:blip r:embed="rId1">
                    <a:extLst>
                      <a:ext uri="{28A0092B-C50C-407E-A947-70E740481C1C}">
                        <a14:useLocalDpi xmlns:a14="http://schemas.microsoft.com/office/drawing/2010/main" val="0"/>
                      </a:ext>
                    </a:extLst>
                  </a:blip>
                  <a:stretch>
                    <a:fillRect/>
                  </a:stretch>
                </pic:blipFill>
                <pic:spPr>
                  <a:xfrm flipH="1">
                    <a:off x="0" y="0"/>
                    <a:ext cx="711200" cy="868045"/>
                  </a:xfrm>
                  <a:prstGeom prst="rect">
                    <a:avLst/>
                  </a:prstGeom>
                </pic:spPr>
              </pic:pic>
            </a:graphicData>
          </a:graphic>
          <wp14:sizeRelH relativeFrom="margin">
            <wp14:pctWidth>0</wp14:pctWidth>
          </wp14:sizeRelH>
          <wp14:sizeRelV relativeFrom="margin">
            <wp14:pctHeight>0</wp14:pctHeight>
          </wp14:sizeRelV>
        </wp:anchor>
      </w:drawing>
    </w:r>
  </w:p>
  <w:p w14:paraId="548A3698" w14:textId="71FEB4A0" w:rsidR="00D37DC1" w:rsidRPr="00063BA1" w:rsidRDefault="00063BA1" w:rsidP="00063BA1">
    <w:pPr>
      <w:pStyle w:val="Entwurf"/>
      <w:jc w:val="left"/>
      <w:rPr>
        <w:sz w:val="28"/>
        <w:szCs w:val="28"/>
      </w:rPr>
    </w:pPr>
    <w:r w:rsidRPr="00063BA1">
      <w:rPr>
        <w:sz w:val="36"/>
        <w:szCs w:val="36"/>
      </w:rPr>
      <w:t>F</w:t>
    </w:r>
    <w:r w:rsidRPr="00063BA1">
      <w:rPr>
        <w:sz w:val="28"/>
        <w:szCs w:val="28"/>
      </w:rPr>
      <w:t xml:space="preserve">AMILIENGARTENVEREIN </w:t>
    </w:r>
    <w:r w:rsidRPr="00063BA1">
      <w:rPr>
        <w:sz w:val="36"/>
        <w:szCs w:val="36"/>
      </w:rPr>
      <w:t>Z</w:t>
    </w:r>
    <w:r w:rsidRPr="00063BA1">
      <w:rPr>
        <w:sz w:val="28"/>
        <w:szCs w:val="28"/>
      </w:rPr>
      <w:t xml:space="preserve">ÜRICH </w:t>
    </w:r>
    <w:r w:rsidRPr="00063BA1">
      <w:rPr>
        <w:sz w:val="36"/>
        <w:szCs w:val="36"/>
      </w:rPr>
      <w:t>S</w:t>
    </w:r>
    <w:r w:rsidRPr="00063BA1">
      <w:rPr>
        <w:sz w:val="28"/>
        <w:szCs w:val="28"/>
      </w:rPr>
      <w:t>ÜD</w:t>
    </w:r>
    <w:r w:rsidR="00724B14" w:rsidRPr="00063BA1">
      <w:rPr>
        <w:sz w:val="28"/>
        <w:szCs w:val="28"/>
      </w:rPr>
      <w:fldChar w:fldCharType="begin"/>
    </w:r>
    <w:r w:rsidR="00724B14" w:rsidRPr="00063BA1">
      <w:rPr>
        <w:sz w:val="28"/>
        <w:szCs w:val="28"/>
      </w:rPr>
      <w:instrText xml:space="preserve"> DOCPROPERTY "Outputprofile.Draft"\*CHARFORMAT </w:instrText>
    </w:r>
    <w:r w:rsidR="00724B14" w:rsidRPr="00063BA1">
      <w:rPr>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EAD1" w14:textId="2EEE5C21" w:rsidR="00CF5372" w:rsidRPr="00724B14" w:rsidRDefault="00BE0EBA" w:rsidP="00CF5372">
    <w:pPr>
      <w:pStyle w:val="1pt"/>
    </w:pPr>
    <w:r w:rsidRPr="00057BCE">
      <w:rPr>
        <w:rFonts w:cs="Arial"/>
        <w:noProof/>
        <w:sz w:val="22"/>
      </w:rPr>
      <mc:AlternateContent>
        <mc:Choice Requires="wps">
          <w:drawing>
            <wp:anchor distT="0" distB="0" distL="114300" distR="114300" simplePos="0" relativeHeight="251663360" behindDoc="0" locked="0" layoutInCell="1" allowOverlap="1" wp14:anchorId="0787A1E1" wp14:editId="4EB24DF6">
              <wp:simplePos x="0" y="0"/>
              <wp:positionH relativeFrom="column">
                <wp:posOffset>4751070</wp:posOffset>
              </wp:positionH>
              <wp:positionV relativeFrom="paragraph">
                <wp:posOffset>-11430</wp:posOffset>
              </wp:positionV>
              <wp:extent cx="1562100" cy="215900"/>
              <wp:effectExtent l="0" t="0" r="0" b="0"/>
              <wp:wrapNone/>
              <wp:docPr id="1591676026" name="Text Box 3"/>
              <wp:cNvGraphicFramePr/>
              <a:graphic xmlns:a="http://schemas.openxmlformats.org/drawingml/2006/main">
                <a:graphicData uri="http://schemas.microsoft.com/office/word/2010/wordprocessingShape">
                  <wps:wsp>
                    <wps:cNvSpPr txBox="1"/>
                    <wps:spPr>
                      <a:xfrm>
                        <a:off x="0" y="0"/>
                        <a:ext cx="1562100" cy="215900"/>
                      </a:xfrm>
                      <a:prstGeom prst="rect">
                        <a:avLst/>
                      </a:prstGeom>
                      <a:noFill/>
                      <a:ln w="6350">
                        <a:noFill/>
                      </a:ln>
                    </wps:spPr>
                    <wps:txbx>
                      <w:txbxContent>
                        <w:p w14:paraId="1537DF08" w14:textId="77777777" w:rsidR="00BE0EBA" w:rsidRPr="005267DB" w:rsidRDefault="00BE0EBA" w:rsidP="00BE0EBA">
                          <w:pPr>
                            <w:pStyle w:val="BodyText"/>
                            <w:tabs>
                              <w:tab w:val="left" w:pos="1891"/>
                            </w:tabs>
                            <w:ind w:left="101"/>
                            <w:jc w:val="center"/>
                            <w:rPr>
                              <w:spacing w:val="-2"/>
                              <w:sz w:val="16"/>
                              <w:szCs w:val="16"/>
                            </w:rPr>
                          </w:pPr>
                          <w:r w:rsidRPr="005267DB">
                            <w:rPr>
                              <w:spacing w:val="-2"/>
                              <w:sz w:val="16"/>
                              <w:szCs w:val="16"/>
                            </w:rPr>
                            <w:t>Vom Bauchef auszufüllen!</w:t>
                          </w:r>
                        </w:p>
                        <w:p w14:paraId="1B73FC7E" w14:textId="77777777" w:rsidR="00BE0EBA" w:rsidRPr="005267DB" w:rsidRDefault="00BE0EBA" w:rsidP="00BE0EBA">
                          <w:pPr>
                            <w:jc w:val="center"/>
                            <w:rPr>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7A1E1" id="_x0000_t202" coordsize="21600,21600" o:spt="202" path="m,l,21600r21600,l21600,xe">
              <v:stroke joinstyle="miter"/>
              <v:path gradientshapeok="t" o:connecttype="rect"/>
            </v:shapetype>
            <v:shape id="Text Box 3" o:spid="_x0000_s1026" type="#_x0000_t202" style="position:absolute;margin-left:374.1pt;margin-top:-.9pt;width:123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" filled="f" stroked="f" strokeweight=".5pt">
              <v:textbox inset="0,0,0,0">
                <w:txbxContent>
                  <w:p w14:paraId="1537DF08" w14:textId="77777777" w:rsidR="00BE0EBA" w:rsidRPr="005267DB" w:rsidRDefault="00BE0EBA" w:rsidP="00BE0EBA">
                    <w:pPr>
                      <w:pStyle w:val="BodyText"/>
                      <w:tabs>
                        <w:tab w:val="left" w:pos="1891"/>
                      </w:tabs>
                      <w:ind w:left="101"/>
                      <w:jc w:val="center"/>
                      <w:rPr>
                        <w:spacing w:val="-2"/>
                        <w:sz w:val="16"/>
                        <w:szCs w:val="16"/>
                      </w:rPr>
                    </w:pPr>
                    <w:r w:rsidRPr="005267DB">
                      <w:rPr>
                        <w:spacing w:val="-2"/>
                        <w:sz w:val="16"/>
                        <w:szCs w:val="16"/>
                      </w:rPr>
                      <w:t>Vom Bauchef auszufüllen!</w:t>
                    </w:r>
                  </w:p>
                  <w:p w14:paraId="1B73FC7E" w14:textId="77777777" w:rsidR="00BE0EBA" w:rsidRPr="005267DB" w:rsidRDefault="00BE0EBA" w:rsidP="00BE0EBA">
                    <w:pPr>
                      <w:jc w:val="center"/>
                      <w:rPr>
                        <w:szCs w:val="20"/>
                      </w:rPr>
                    </w:pPr>
                  </w:p>
                </w:txbxContent>
              </v:textbox>
            </v:shape>
          </w:pict>
        </mc:Fallback>
      </mc:AlternateContent>
    </w:r>
    <w:r w:rsidR="00CF5372">
      <w:rPr>
        <w:noProof/>
      </w:rPr>
      <w:drawing>
        <wp:anchor distT="0" distB="0" distL="114300" distR="114300" simplePos="0" relativeHeight="251660288" behindDoc="0" locked="0" layoutInCell="1" allowOverlap="1" wp14:anchorId="1624D4A7" wp14:editId="14F892F6">
          <wp:simplePos x="0" y="0"/>
          <wp:positionH relativeFrom="column">
            <wp:posOffset>-36830</wp:posOffset>
          </wp:positionH>
          <wp:positionV relativeFrom="paragraph">
            <wp:posOffset>13970</wp:posOffset>
          </wp:positionV>
          <wp:extent cx="711200" cy="868045"/>
          <wp:effectExtent l="0" t="0" r="0" b="0"/>
          <wp:wrapSquare wrapText="bothSides"/>
          <wp:docPr id="1417517247" name="Picture 1417517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36321" name="Picture 1257336321"/>
                  <pic:cNvPicPr/>
                </pic:nvPicPr>
                <pic:blipFill>
                  <a:blip r:embed="rId1">
                    <a:extLst>
                      <a:ext uri="{28A0092B-C50C-407E-A947-70E740481C1C}">
                        <a14:useLocalDpi xmlns:a14="http://schemas.microsoft.com/office/drawing/2010/main" val="0"/>
                      </a:ext>
                    </a:extLst>
                  </a:blip>
                  <a:stretch>
                    <a:fillRect/>
                  </a:stretch>
                </pic:blipFill>
                <pic:spPr>
                  <a:xfrm flipH="1">
                    <a:off x="0" y="0"/>
                    <a:ext cx="711200" cy="868045"/>
                  </a:xfrm>
                  <a:prstGeom prst="rect">
                    <a:avLst/>
                  </a:prstGeom>
                </pic:spPr>
              </pic:pic>
            </a:graphicData>
          </a:graphic>
          <wp14:sizeRelH relativeFrom="margin">
            <wp14:pctWidth>0</wp14:pctWidth>
          </wp14:sizeRelH>
          <wp14:sizeRelV relativeFrom="margin">
            <wp14:pctHeight>0</wp14:pctHeight>
          </wp14:sizeRelV>
        </wp:anchor>
      </w:drawing>
    </w:r>
  </w:p>
  <w:p w14:paraId="6581A8CD" w14:textId="48985B52" w:rsidR="00CF5372" w:rsidRPr="00CF5372" w:rsidRDefault="00BE0EBA" w:rsidP="00CF5372">
    <w:pPr>
      <w:pStyle w:val="Entwurf"/>
      <w:jc w:val="left"/>
      <w:rPr>
        <w:sz w:val="28"/>
        <w:szCs w:val="28"/>
      </w:rPr>
    </w:pPr>
    <w:r w:rsidRPr="00057BCE">
      <w:rPr>
        <w:rFonts w:cs="Arial"/>
        <w:noProof/>
      </w:rPr>
      <mc:AlternateContent>
        <mc:Choice Requires="wps">
          <w:drawing>
            <wp:anchor distT="0" distB="0" distL="114300" distR="114300" simplePos="0" relativeHeight="251662336" behindDoc="0" locked="0" layoutInCell="1" allowOverlap="1" wp14:anchorId="2A8F3E39" wp14:editId="05366FA3">
              <wp:simplePos x="0" y="0"/>
              <wp:positionH relativeFrom="page">
                <wp:posOffset>5651500</wp:posOffset>
              </wp:positionH>
              <wp:positionV relativeFrom="paragraph">
                <wp:posOffset>188595</wp:posOffset>
              </wp:positionV>
              <wp:extent cx="1562100" cy="614045"/>
              <wp:effectExtent l="0" t="0" r="12700" b="8255"/>
              <wp:wrapNone/>
              <wp:docPr id="139805675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62100" cy="614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643A10" w14:textId="77777777" w:rsidR="00BE0EBA" w:rsidRPr="00057BCE" w:rsidRDefault="00BE0EBA" w:rsidP="00BE0EBA">
                          <w:pPr>
                            <w:spacing w:before="60" w:line="360" w:lineRule="auto"/>
                            <w:ind w:left="155"/>
                            <w:rPr>
                              <w:rFonts w:cs="Arial"/>
                              <w:spacing w:val="-2"/>
                              <w:sz w:val="22"/>
                              <w:szCs w:val="22"/>
                            </w:rPr>
                          </w:pPr>
                          <w:r w:rsidRPr="00057BCE">
                            <w:rPr>
                              <w:rFonts w:cs="Arial"/>
                              <w:spacing w:val="-2"/>
                              <w:sz w:val="22"/>
                              <w:szCs w:val="22"/>
                            </w:rPr>
                            <w:t>Areal: ……………….</w:t>
                          </w:r>
                        </w:p>
                        <w:p w14:paraId="3E1457CC" w14:textId="77777777" w:rsidR="00BE0EBA" w:rsidRPr="00057BCE" w:rsidRDefault="00BE0EBA" w:rsidP="00BE0EBA">
                          <w:pPr>
                            <w:spacing w:before="60" w:line="360" w:lineRule="auto"/>
                            <w:ind w:left="155"/>
                            <w:rPr>
                              <w:rFonts w:cs="Arial"/>
                              <w:sz w:val="22"/>
                              <w:szCs w:val="22"/>
                            </w:rPr>
                          </w:pPr>
                          <w:r w:rsidRPr="00057BCE">
                            <w:rPr>
                              <w:rFonts w:cs="Arial"/>
                              <w:spacing w:val="-2"/>
                              <w:sz w:val="22"/>
                              <w:szCs w:val="22"/>
                            </w:rPr>
                            <w:t>Parz. Nr: ..................</w:t>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F3E39" id="docshape4" o:spid="_x0000_s1027" type="#_x0000_t202" style="position:absolute;margin-left:445pt;margin-top:14.85pt;width:123pt;height:48.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" filled="f">
              <v:path arrowok="t"/>
              <v:textbox inset="0,2mm,0,0">
                <w:txbxContent>
                  <w:p w14:paraId="36643A10" w14:textId="77777777" w:rsidR="00BE0EBA" w:rsidRPr="00057BCE" w:rsidRDefault="00BE0EBA" w:rsidP="00BE0EBA">
                    <w:pPr>
                      <w:spacing w:before="60" w:line="360" w:lineRule="auto"/>
                      <w:ind w:left="155"/>
                      <w:rPr>
                        <w:rFonts w:cs="Arial"/>
                        <w:spacing w:val="-2"/>
                        <w:sz w:val="22"/>
                        <w:szCs w:val="22"/>
                      </w:rPr>
                    </w:pPr>
                    <w:r w:rsidRPr="00057BCE">
                      <w:rPr>
                        <w:rFonts w:cs="Arial"/>
                        <w:spacing w:val="-2"/>
                        <w:sz w:val="22"/>
                        <w:szCs w:val="22"/>
                      </w:rPr>
                      <w:t>Areal: ……………….</w:t>
                    </w:r>
                  </w:p>
                  <w:p w14:paraId="3E1457CC" w14:textId="77777777" w:rsidR="00BE0EBA" w:rsidRPr="00057BCE" w:rsidRDefault="00BE0EBA" w:rsidP="00BE0EBA">
                    <w:pPr>
                      <w:spacing w:before="60" w:line="360" w:lineRule="auto"/>
                      <w:ind w:left="155"/>
                      <w:rPr>
                        <w:rFonts w:cs="Arial"/>
                        <w:sz w:val="22"/>
                        <w:szCs w:val="22"/>
                      </w:rPr>
                    </w:pPr>
                    <w:r w:rsidRPr="00057BCE">
                      <w:rPr>
                        <w:rFonts w:cs="Arial"/>
                        <w:spacing w:val="-2"/>
                        <w:sz w:val="22"/>
                        <w:szCs w:val="22"/>
                      </w:rPr>
                      <w:t>Parz. Nr: ..................</w:t>
                    </w:r>
                  </w:p>
                </w:txbxContent>
              </v:textbox>
              <w10:wrap anchorx="page"/>
            </v:shape>
          </w:pict>
        </mc:Fallback>
      </mc:AlternateContent>
    </w:r>
    <w:r w:rsidR="00CF5372" w:rsidRPr="00063BA1">
      <w:rPr>
        <w:sz w:val="36"/>
        <w:szCs w:val="36"/>
      </w:rPr>
      <w:t>F</w:t>
    </w:r>
    <w:r w:rsidR="00CF5372" w:rsidRPr="00063BA1">
      <w:rPr>
        <w:sz w:val="28"/>
        <w:szCs w:val="28"/>
      </w:rPr>
      <w:t xml:space="preserve">AMILIENGARTENVEREIN </w:t>
    </w:r>
    <w:r w:rsidR="00CF5372" w:rsidRPr="00063BA1">
      <w:rPr>
        <w:sz w:val="36"/>
        <w:szCs w:val="36"/>
      </w:rPr>
      <w:t>Z</w:t>
    </w:r>
    <w:r w:rsidR="00CF5372" w:rsidRPr="00063BA1">
      <w:rPr>
        <w:sz w:val="28"/>
        <w:szCs w:val="28"/>
      </w:rPr>
      <w:t xml:space="preserve">ÜRICH </w:t>
    </w:r>
    <w:r w:rsidR="00CF5372" w:rsidRPr="00063BA1">
      <w:rPr>
        <w:sz w:val="36"/>
        <w:szCs w:val="36"/>
      </w:rPr>
      <w:t>S</w:t>
    </w:r>
    <w:r w:rsidR="00CF5372" w:rsidRPr="00063BA1">
      <w:rPr>
        <w:sz w:val="28"/>
        <w:szCs w:val="28"/>
      </w:rPr>
      <w:t>ÜD</w:t>
    </w:r>
    <w:r w:rsidR="00CF5372" w:rsidRPr="00063BA1">
      <w:rPr>
        <w:sz w:val="28"/>
        <w:szCs w:val="28"/>
      </w:rPr>
      <w:fldChar w:fldCharType="begin"/>
    </w:r>
    <w:r w:rsidR="00CF5372" w:rsidRPr="00063BA1">
      <w:rPr>
        <w:sz w:val="28"/>
        <w:szCs w:val="28"/>
      </w:rPr>
      <w:instrText xml:space="preserve"> DOCPROPERTY "Outputprofile.Draft"\*CHARFORMAT </w:instrText>
    </w:r>
    <w:r w:rsidR="00CF5372" w:rsidRPr="00063BA1">
      <w:rPr>
        <w:sz w:val="28"/>
        <w:szCs w:val="2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F6C88" w14:textId="3044F019" w:rsidR="007F5892" w:rsidRPr="00120239" w:rsidRDefault="00CF5372" w:rsidP="00120239">
    <w:pPr>
      <w:pStyle w:val="Informationen"/>
    </w:pPr>
    <w:r w:rsidRPr="00724B14">
      <w:t>Baugesuch für Bauten und Anlagen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74CDE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B2C8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3E6C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7C3A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E2E2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1A4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A8E40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2E3F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D872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1EA93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2A58DE44"/>
    <w:lvl w:ilvl="0">
      <w:start w:val="1"/>
      <w:numFmt w:val="decimal"/>
      <w:pStyle w:val="Heading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suff w:val="space"/>
      <w:lvlText w:val="%1.%2.%3.%4.%5.%6."/>
      <w:lvlJc w:val="left"/>
      <w:pPr>
        <w:ind w:left="0" w:firstLine="0"/>
      </w:pPr>
      <w:rPr>
        <w:rFonts w:hint="default"/>
        <w:b/>
        <w:i w:val="0"/>
        <w:sz w:val="22"/>
        <w:szCs w:val="22"/>
      </w:rPr>
    </w:lvl>
    <w:lvl w:ilvl="6">
      <w:start w:val="1"/>
      <w:numFmt w:val="decimal"/>
      <w:pStyle w:val="Heading7"/>
      <w:suff w:val="space"/>
      <w:lvlText w:val="%1.%2.%3.%4.%5.%6.%7."/>
      <w:lvlJc w:val="left"/>
      <w:pPr>
        <w:ind w:left="0" w:firstLine="0"/>
      </w:pPr>
      <w:rPr>
        <w:rFonts w:hint="default"/>
        <w:b/>
        <w:i w:val="0"/>
        <w:sz w:val="22"/>
        <w:szCs w:val="22"/>
      </w:rPr>
    </w:lvl>
    <w:lvl w:ilvl="7">
      <w:start w:val="1"/>
      <w:numFmt w:val="decimal"/>
      <w:pStyle w:val="Heading8"/>
      <w:suff w:val="space"/>
      <w:lvlText w:val="%1.%2.%3.%4.%5.%6.%7.%8."/>
      <w:lvlJc w:val="left"/>
      <w:pPr>
        <w:ind w:left="0" w:firstLine="0"/>
      </w:pPr>
      <w:rPr>
        <w:rFonts w:hint="default"/>
        <w:b/>
        <w:i w:val="0"/>
        <w:sz w:val="22"/>
        <w:szCs w:val="22"/>
      </w:rPr>
    </w:lvl>
    <w:lvl w:ilvl="8">
      <w:start w:val="1"/>
      <w:numFmt w:val="decimal"/>
      <w:pStyle w:val="Heading9"/>
      <w:suff w:val="space"/>
      <w:lvlText w:val="%1.%2.%3.%4.%5.%6.%7.%8.%9."/>
      <w:lvlJc w:val="left"/>
      <w:pPr>
        <w:ind w:left="0" w:firstLine="0"/>
      </w:pPr>
      <w:rPr>
        <w:rFonts w:hint="default"/>
        <w:b/>
        <w:i w:val="0"/>
        <w:sz w:val="22"/>
        <w:szCs w:val="22"/>
      </w:rPr>
    </w:lvl>
  </w:abstractNum>
  <w:abstractNum w:abstractNumId="11" w15:restartNumberingAfterBreak="0">
    <w:nsid w:val="090109B4"/>
    <w:multiLevelType w:val="multilevel"/>
    <w:tmpl w:val="0F98A0C0"/>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CA53613"/>
    <w:multiLevelType w:val="multilevel"/>
    <w:tmpl w:val="47CE1930"/>
    <w:lvl w:ilvl="0">
      <w:start w:val="1"/>
      <w:numFmt w:val="ordinal"/>
      <w:lvlText w:val="%1"/>
      <w:lvlJc w:val="left"/>
      <w:pPr>
        <w:tabs>
          <w:tab w:val="num" w:pos="720"/>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1225"/>
        </w:tabs>
        <w:ind w:left="1225" w:hanging="505"/>
      </w:pPr>
      <w:rPr>
        <w:rFonts w:hint="default"/>
      </w:rPr>
    </w:lvl>
    <w:lvl w:ilvl="3">
      <w:start w:val="1"/>
      <w:numFmt w:val="decimal"/>
      <w:lvlText w:val="%1%2.%3.%4"/>
      <w:lvlJc w:val="left"/>
      <w:pPr>
        <w:tabs>
          <w:tab w:val="num" w:pos="1729"/>
        </w:tabs>
        <w:ind w:left="1729" w:hanging="652"/>
      </w:pPr>
      <w:rPr>
        <w:rFonts w:hint="default"/>
      </w:rPr>
    </w:lvl>
    <w:lvl w:ilvl="4">
      <w:start w:val="1"/>
      <w:numFmt w:val="decimal"/>
      <w:lvlText w:val="%1%2.%3.%4.%5"/>
      <w:lvlJc w:val="left"/>
      <w:pPr>
        <w:tabs>
          <w:tab w:val="num" w:pos="2234"/>
        </w:tabs>
        <w:ind w:left="2234" w:hanging="794"/>
      </w:pPr>
      <w:rPr>
        <w:rFonts w:hint="default"/>
      </w:rPr>
    </w:lvl>
    <w:lvl w:ilvl="5">
      <w:start w:val="1"/>
      <w:numFmt w:val="decimal"/>
      <w:lvlText w:val="%1%2.%3.%4.%5.%6"/>
      <w:lvlJc w:val="left"/>
      <w:pPr>
        <w:tabs>
          <w:tab w:val="num" w:pos="1508"/>
        </w:tabs>
        <w:ind w:left="1508" w:hanging="1151"/>
      </w:pPr>
      <w:rPr>
        <w:rFonts w:hint="default"/>
      </w:rPr>
    </w:lvl>
    <w:lvl w:ilvl="6">
      <w:start w:val="1"/>
      <w:numFmt w:val="decimal"/>
      <w:lvlText w:val="%1%2.%3.%4.%5.%6.%7"/>
      <w:lvlJc w:val="left"/>
      <w:pPr>
        <w:tabs>
          <w:tab w:val="num" w:pos="1655"/>
        </w:tabs>
        <w:ind w:left="1655" w:hanging="1298"/>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39"/>
        </w:tabs>
        <w:ind w:left="1939" w:hanging="1582"/>
      </w:pPr>
      <w:rPr>
        <w:rFonts w:hint="default"/>
      </w:rPr>
    </w:lvl>
  </w:abstractNum>
  <w:abstractNum w:abstractNumId="13" w15:restartNumberingAfterBreak="0">
    <w:nsid w:val="0E450D3E"/>
    <w:multiLevelType w:val="hybridMultilevel"/>
    <w:tmpl w:val="81BA278C"/>
    <w:lvl w:ilvl="0" w:tplc="DCB6B58C">
      <w:start w:val="1"/>
      <w:numFmt w:val="bullet"/>
      <w:pStyle w:val="Beilagen"/>
      <w:lvlText w:val=""/>
      <w:lvlJc w:val="left"/>
      <w:pPr>
        <w:ind w:left="720" w:hanging="360"/>
      </w:pPr>
      <w:rPr>
        <w:rFonts w:ascii="Symbol" w:hAnsi="Symbol" w:hint="default"/>
      </w:rPr>
    </w:lvl>
    <w:lvl w:ilvl="1" w:tplc="3A924BE0" w:tentative="1">
      <w:start w:val="1"/>
      <w:numFmt w:val="bullet"/>
      <w:lvlText w:val="o"/>
      <w:lvlJc w:val="left"/>
      <w:pPr>
        <w:ind w:left="1440" w:hanging="360"/>
      </w:pPr>
      <w:rPr>
        <w:rFonts w:ascii="Courier New" w:hAnsi="Courier New" w:cs="Courier New" w:hint="default"/>
      </w:rPr>
    </w:lvl>
    <w:lvl w:ilvl="2" w:tplc="4DE6C1F6" w:tentative="1">
      <w:start w:val="1"/>
      <w:numFmt w:val="bullet"/>
      <w:lvlText w:val=""/>
      <w:lvlJc w:val="left"/>
      <w:pPr>
        <w:ind w:left="2160" w:hanging="360"/>
      </w:pPr>
      <w:rPr>
        <w:rFonts w:ascii="Wingdings" w:hAnsi="Wingdings" w:hint="default"/>
      </w:rPr>
    </w:lvl>
    <w:lvl w:ilvl="3" w:tplc="8C7AAC14" w:tentative="1">
      <w:start w:val="1"/>
      <w:numFmt w:val="bullet"/>
      <w:lvlText w:val=""/>
      <w:lvlJc w:val="left"/>
      <w:pPr>
        <w:ind w:left="2880" w:hanging="360"/>
      </w:pPr>
      <w:rPr>
        <w:rFonts w:ascii="Symbol" w:hAnsi="Symbol" w:hint="default"/>
      </w:rPr>
    </w:lvl>
    <w:lvl w:ilvl="4" w:tplc="E94A81F4" w:tentative="1">
      <w:start w:val="1"/>
      <w:numFmt w:val="bullet"/>
      <w:lvlText w:val="o"/>
      <w:lvlJc w:val="left"/>
      <w:pPr>
        <w:ind w:left="3600" w:hanging="360"/>
      </w:pPr>
      <w:rPr>
        <w:rFonts w:ascii="Courier New" w:hAnsi="Courier New" w:cs="Courier New" w:hint="default"/>
      </w:rPr>
    </w:lvl>
    <w:lvl w:ilvl="5" w:tplc="12F49184" w:tentative="1">
      <w:start w:val="1"/>
      <w:numFmt w:val="bullet"/>
      <w:lvlText w:val=""/>
      <w:lvlJc w:val="left"/>
      <w:pPr>
        <w:ind w:left="4320" w:hanging="360"/>
      </w:pPr>
      <w:rPr>
        <w:rFonts w:ascii="Wingdings" w:hAnsi="Wingdings" w:hint="default"/>
      </w:rPr>
    </w:lvl>
    <w:lvl w:ilvl="6" w:tplc="00645FC4" w:tentative="1">
      <w:start w:val="1"/>
      <w:numFmt w:val="bullet"/>
      <w:lvlText w:val=""/>
      <w:lvlJc w:val="left"/>
      <w:pPr>
        <w:ind w:left="5040" w:hanging="360"/>
      </w:pPr>
      <w:rPr>
        <w:rFonts w:ascii="Symbol" w:hAnsi="Symbol" w:hint="default"/>
      </w:rPr>
    </w:lvl>
    <w:lvl w:ilvl="7" w:tplc="5560D334" w:tentative="1">
      <w:start w:val="1"/>
      <w:numFmt w:val="bullet"/>
      <w:lvlText w:val="o"/>
      <w:lvlJc w:val="left"/>
      <w:pPr>
        <w:ind w:left="5760" w:hanging="360"/>
      </w:pPr>
      <w:rPr>
        <w:rFonts w:ascii="Courier New" w:hAnsi="Courier New" w:cs="Courier New" w:hint="default"/>
      </w:rPr>
    </w:lvl>
    <w:lvl w:ilvl="8" w:tplc="1F64BF06" w:tentative="1">
      <w:start w:val="1"/>
      <w:numFmt w:val="bullet"/>
      <w:lvlText w:val=""/>
      <w:lvlJc w:val="left"/>
      <w:pPr>
        <w:ind w:left="6480" w:hanging="360"/>
      </w:pPr>
      <w:rPr>
        <w:rFonts w:ascii="Wingdings" w:hAnsi="Wingdings" w:hint="default"/>
      </w:rPr>
    </w:lvl>
  </w:abstractNum>
  <w:abstractNum w:abstractNumId="14" w15:restartNumberingAfterBreak="0">
    <w:nsid w:val="11EC43AB"/>
    <w:multiLevelType w:val="hybridMultilevel"/>
    <w:tmpl w:val="DA322B72"/>
    <w:lvl w:ilvl="0" w:tplc="B35413A8">
      <w:start w:val="1"/>
      <w:numFmt w:val="bullet"/>
      <w:pStyle w:val="BetreffUntertitel"/>
      <w:lvlText w:val="–"/>
      <w:lvlJc w:val="left"/>
      <w:pPr>
        <w:ind w:left="360" w:hanging="360"/>
      </w:pPr>
      <w:rPr>
        <w:rFonts w:ascii="Arial Black" w:hAnsi="Arial Black" w:hint="default"/>
      </w:rPr>
    </w:lvl>
    <w:lvl w:ilvl="1" w:tplc="835CE0B0" w:tentative="1">
      <w:start w:val="1"/>
      <w:numFmt w:val="bullet"/>
      <w:lvlText w:val="o"/>
      <w:lvlJc w:val="left"/>
      <w:pPr>
        <w:ind w:left="1440" w:hanging="360"/>
      </w:pPr>
      <w:rPr>
        <w:rFonts w:ascii="Courier New" w:hAnsi="Courier New" w:cs="Courier New" w:hint="default"/>
      </w:rPr>
    </w:lvl>
    <w:lvl w:ilvl="2" w:tplc="7E7E2E04" w:tentative="1">
      <w:start w:val="1"/>
      <w:numFmt w:val="bullet"/>
      <w:lvlText w:val=""/>
      <w:lvlJc w:val="left"/>
      <w:pPr>
        <w:ind w:left="2160" w:hanging="360"/>
      </w:pPr>
      <w:rPr>
        <w:rFonts w:ascii="Wingdings" w:hAnsi="Wingdings" w:hint="default"/>
      </w:rPr>
    </w:lvl>
    <w:lvl w:ilvl="3" w:tplc="D81A064E" w:tentative="1">
      <w:start w:val="1"/>
      <w:numFmt w:val="bullet"/>
      <w:lvlText w:val=""/>
      <w:lvlJc w:val="left"/>
      <w:pPr>
        <w:ind w:left="2880" w:hanging="360"/>
      </w:pPr>
      <w:rPr>
        <w:rFonts w:ascii="Symbol" w:hAnsi="Symbol" w:hint="default"/>
      </w:rPr>
    </w:lvl>
    <w:lvl w:ilvl="4" w:tplc="5106CADE" w:tentative="1">
      <w:start w:val="1"/>
      <w:numFmt w:val="bullet"/>
      <w:lvlText w:val="o"/>
      <w:lvlJc w:val="left"/>
      <w:pPr>
        <w:ind w:left="3600" w:hanging="360"/>
      </w:pPr>
      <w:rPr>
        <w:rFonts w:ascii="Courier New" w:hAnsi="Courier New" w:cs="Courier New" w:hint="default"/>
      </w:rPr>
    </w:lvl>
    <w:lvl w:ilvl="5" w:tplc="4000A53A" w:tentative="1">
      <w:start w:val="1"/>
      <w:numFmt w:val="bullet"/>
      <w:lvlText w:val=""/>
      <w:lvlJc w:val="left"/>
      <w:pPr>
        <w:ind w:left="4320" w:hanging="360"/>
      </w:pPr>
      <w:rPr>
        <w:rFonts w:ascii="Wingdings" w:hAnsi="Wingdings" w:hint="default"/>
      </w:rPr>
    </w:lvl>
    <w:lvl w:ilvl="6" w:tplc="2F1C8AE0" w:tentative="1">
      <w:start w:val="1"/>
      <w:numFmt w:val="bullet"/>
      <w:lvlText w:val=""/>
      <w:lvlJc w:val="left"/>
      <w:pPr>
        <w:ind w:left="5040" w:hanging="360"/>
      </w:pPr>
      <w:rPr>
        <w:rFonts w:ascii="Symbol" w:hAnsi="Symbol" w:hint="default"/>
      </w:rPr>
    </w:lvl>
    <w:lvl w:ilvl="7" w:tplc="23DAE402" w:tentative="1">
      <w:start w:val="1"/>
      <w:numFmt w:val="bullet"/>
      <w:lvlText w:val="o"/>
      <w:lvlJc w:val="left"/>
      <w:pPr>
        <w:ind w:left="5760" w:hanging="360"/>
      </w:pPr>
      <w:rPr>
        <w:rFonts w:ascii="Courier New" w:hAnsi="Courier New" w:cs="Courier New" w:hint="default"/>
      </w:rPr>
    </w:lvl>
    <w:lvl w:ilvl="8" w:tplc="C20CBC26" w:tentative="1">
      <w:start w:val="1"/>
      <w:numFmt w:val="bullet"/>
      <w:lvlText w:val=""/>
      <w:lvlJc w:val="left"/>
      <w:pPr>
        <w:ind w:left="6480" w:hanging="360"/>
      </w:pPr>
      <w:rPr>
        <w:rFonts w:ascii="Wingdings" w:hAnsi="Wingdings" w:hint="default"/>
      </w:rPr>
    </w:lvl>
  </w:abstractNum>
  <w:abstractNum w:abstractNumId="15" w15:restartNumberingAfterBreak="0">
    <w:nsid w:val="13A544F3"/>
    <w:multiLevelType w:val="multilevel"/>
    <w:tmpl w:val="5CC6904C"/>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4BE608F"/>
    <w:multiLevelType w:val="multilevel"/>
    <w:tmpl w:val="5B0C33D8"/>
    <w:lvl w:ilvl="0">
      <w:start w:val="1"/>
      <w:numFmt w:val="decimal"/>
      <w:pStyle w:val="ListBullet"/>
      <w:lvlText w:val="%1."/>
      <w:lvlJc w:val="left"/>
      <w:pPr>
        <w:ind w:left="360" w:hanging="360"/>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1225"/>
        </w:tabs>
        <w:ind w:left="1225" w:hanging="505"/>
      </w:pPr>
      <w:rPr>
        <w:rFonts w:hint="default"/>
      </w:rPr>
    </w:lvl>
    <w:lvl w:ilvl="3">
      <w:start w:val="1"/>
      <w:numFmt w:val="decimal"/>
      <w:lvlText w:val="%1%2.%3.%4"/>
      <w:lvlJc w:val="left"/>
      <w:pPr>
        <w:tabs>
          <w:tab w:val="num" w:pos="1729"/>
        </w:tabs>
        <w:ind w:left="1729" w:hanging="652"/>
      </w:pPr>
      <w:rPr>
        <w:rFonts w:hint="default"/>
      </w:rPr>
    </w:lvl>
    <w:lvl w:ilvl="4">
      <w:start w:val="1"/>
      <w:numFmt w:val="decimal"/>
      <w:lvlText w:val="%1%2.%3.%4.%5"/>
      <w:lvlJc w:val="left"/>
      <w:pPr>
        <w:tabs>
          <w:tab w:val="num" w:pos="2234"/>
        </w:tabs>
        <w:ind w:left="2234" w:hanging="794"/>
      </w:pPr>
      <w:rPr>
        <w:rFonts w:hint="default"/>
      </w:rPr>
    </w:lvl>
    <w:lvl w:ilvl="5">
      <w:start w:val="1"/>
      <w:numFmt w:val="decimal"/>
      <w:lvlText w:val="%1%2.%3.%4.%5.%6"/>
      <w:lvlJc w:val="left"/>
      <w:pPr>
        <w:tabs>
          <w:tab w:val="num" w:pos="1508"/>
        </w:tabs>
        <w:ind w:left="1508" w:hanging="1151"/>
      </w:pPr>
      <w:rPr>
        <w:rFonts w:hint="default"/>
      </w:rPr>
    </w:lvl>
    <w:lvl w:ilvl="6">
      <w:start w:val="1"/>
      <w:numFmt w:val="decimal"/>
      <w:lvlText w:val="%1%2.%3.%4.%5.%6.%7"/>
      <w:lvlJc w:val="left"/>
      <w:pPr>
        <w:tabs>
          <w:tab w:val="num" w:pos="1655"/>
        </w:tabs>
        <w:ind w:left="1655" w:hanging="1298"/>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39"/>
        </w:tabs>
        <w:ind w:left="1939" w:hanging="1582"/>
      </w:pPr>
      <w:rPr>
        <w:rFonts w:hint="default"/>
      </w:rPr>
    </w:lvl>
  </w:abstractNum>
  <w:abstractNum w:abstractNumId="17" w15:restartNumberingAfterBreak="0">
    <w:nsid w:val="15187B33"/>
    <w:multiLevelType w:val="multilevel"/>
    <w:tmpl w:val="D11CD890"/>
    <w:lvl w:ilvl="0">
      <w:start w:val="1"/>
      <w:numFmt w:val="decimal"/>
      <w:lvlText w:val="%1."/>
      <w:lvlJc w:val="left"/>
      <w:pPr>
        <w:tabs>
          <w:tab w:val="num" w:pos="357"/>
        </w:tabs>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DA61732"/>
    <w:multiLevelType w:val="multilevel"/>
    <w:tmpl w:val="B31A6BDE"/>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F966B61"/>
    <w:multiLevelType w:val="hybridMultilevel"/>
    <w:tmpl w:val="6BCA8B5A"/>
    <w:lvl w:ilvl="0" w:tplc="94BEC600">
      <w:start w:val="1"/>
      <w:numFmt w:val="lowerLetter"/>
      <w:lvlText w:val="%1."/>
      <w:lvlJc w:val="left"/>
      <w:pPr>
        <w:ind w:left="360" w:hanging="360"/>
      </w:pPr>
    </w:lvl>
    <w:lvl w:ilvl="1" w:tplc="A0B0123E">
      <w:start w:val="1"/>
      <w:numFmt w:val="lowerLetter"/>
      <w:lvlText w:val="%2."/>
      <w:lvlJc w:val="left"/>
      <w:pPr>
        <w:ind w:left="1080" w:hanging="360"/>
      </w:pPr>
    </w:lvl>
    <w:lvl w:ilvl="2" w:tplc="2E668A68">
      <w:start w:val="1"/>
      <w:numFmt w:val="lowerRoman"/>
      <w:lvlText w:val="%3."/>
      <w:lvlJc w:val="right"/>
      <w:pPr>
        <w:ind w:left="1800" w:hanging="180"/>
      </w:pPr>
    </w:lvl>
    <w:lvl w:ilvl="3" w:tplc="5FFE281E">
      <w:start w:val="1"/>
      <w:numFmt w:val="decimal"/>
      <w:lvlText w:val="%4."/>
      <w:lvlJc w:val="left"/>
      <w:pPr>
        <w:ind w:left="2520" w:hanging="360"/>
      </w:pPr>
    </w:lvl>
    <w:lvl w:ilvl="4" w:tplc="60FABF6C">
      <w:start w:val="1"/>
      <w:numFmt w:val="lowerLetter"/>
      <w:lvlText w:val="%5."/>
      <w:lvlJc w:val="left"/>
      <w:pPr>
        <w:ind w:left="3240" w:hanging="360"/>
      </w:pPr>
    </w:lvl>
    <w:lvl w:ilvl="5" w:tplc="0CDE2280">
      <w:start w:val="1"/>
      <w:numFmt w:val="lowerRoman"/>
      <w:lvlText w:val="%6."/>
      <w:lvlJc w:val="right"/>
      <w:pPr>
        <w:ind w:left="3960" w:hanging="180"/>
      </w:pPr>
    </w:lvl>
    <w:lvl w:ilvl="6" w:tplc="000886F4">
      <w:start w:val="1"/>
      <w:numFmt w:val="decimal"/>
      <w:lvlText w:val="%7."/>
      <w:lvlJc w:val="left"/>
      <w:pPr>
        <w:ind w:left="4680" w:hanging="360"/>
      </w:pPr>
    </w:lvl>
    <w:lvl w:ilvl="7" w:tplc="B6349D94">
      <w:start w:val="1"/>
      <w:numFmt w:val="lowerLetter"/>
      <w:lvlText w:val="%8."/>
      <w:lvlJc w:val="left"/>
      <w:pPr>
        <w:ind w:left="5400" w:hanging="360"/>
      </w:pPr>
    </w:lvl>
    <w:lvl w:ilvl="8" w:tplc="E60AB3BA">
      <w:start w:val="1"/>
      <w:numFmt w:val="lowerRoman"/>
      <w:lvlText w:val="%9."/>
      <w:lvlJc w:val="right"/>
      <w:pPr>
        <w:ind w:left="6120" w:hanging="180"/>
      </w:pPr>
    </w:lvl>
  </w:abstractNum>
  <w:abstractNum w:abstractNumId="21" w15:restartNumberingAfterBreak="0">
    <w:nsid w:val="210E40C6"/>
    <w:multiLevelType w:val="multilevel"/>
    <w:tmpl w:val="77963EDE"/>
    <w:lvl w:ilvl="0">
      <w:start w:val="1"/>
      <w:numFmt w:val="ordinal"/>
      <w:lvlText w:val="%1"/>
      <w:lvlJc w:val="left"/>
      <w:pPr>
        <w:tabs>
          <w:tab w:val="num" w:pos="720"/>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1225"/>
        </w:tabs>
        <w:ind w:left="1225" w:hanging="505"/>
      </w:pPr>
      <w:rPr>
        <w:rFonts w:hint="default"/>
      </w:rPr>
    </w:lvl>
    <w:lvl w:ilvl="3">
      <w:start w:val="1"/>
      <w:numFmt w:val="decimal"/>
      <w:lvlText w:val="%1%2.%3.%4"/>
      <w:lvlJc w:val="left"/>
      <w:pPr>
        <w:tabs>
          <w:tab w:val="num" w:pos="1729"/>
        </w:tabs>
        <w:ind w:left="1729" w:hanging="652"/>
      </w:pPr>
      <w:rPr>
        <w:rFonts w:hint="default"/>
      </w:rPr>
    </w:lvl>
    <w:lvl w:ilvl="4">
      <w:start w:val="1"/>
      <w:numFmt w:val="decimal"/>
      <w:lvlText w:val="%1%2.%3.%4.%5"/>
      <w:lvlJc w:val="left"/>
      <w:pPr>
        <w:tabs>
          <w:tab w:val="num" w:pos="2234"/>
        </w:tabs>
        <w:ind w:left="2234" w:hanging="794"/>
      </w:pPr>
      <w:rPr>
        <w:rFonts w:hint="default"/>
      </w:rPr>
    </w:lvl>
    <w:lvl w:ilvl="5">
      <w:start w:val="1"/>
      <w:numFmt w:val="decimal"/>
      <w:lvlText w:val="%1%2.%3.%4.%5.%6"/>
      <w:lvlJc w:val="left"/>
      <w:pPr>
        <w:tabs>
          <w:tab w:val="num" w:pos="1508"/>
        </w:tabs>
        <w:ind w:left="1508" w:hanging="1151"/>
      </w:pPr>
      <w:rPr>
        <w:rFonts w:hint="default"/>
      </w:rPr>
    </w:lvl>
    <w:lvl w:ilvl="6">
      <w:start w:val="1"/>
      <w:numFmt w:val="decimal"/>
      <w:lvlText w:val="%1%2.%3.%4.%5.%6.%7"/>
      <w:lvlJc w:val="left"/>
      <w:pPr>
        <w:tabs>
          <w:tab w:val="num" w:pos="1655"/>
        </w:tabs>
        <w:ind w:left="1655" w:hanging="1298"/>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39"/>
        </w:tabs>
        <w:ind w:left="1939" w:hanging="1582"/>
      </w:pPr>
      <w:rPr>
        <w:rFonts w:hint="default"/>
      </w:rPr>
    </w:lvl>
  </w:abstractNum>
  <w:abstractNum w:abstractNumId="22" w15:restartNumberingAfterBreak="0">
    <w:nsid w:val="25D7700A"/>
    <w:multiLevelType w:val="multilevel"/>
    <w:tmpl w:val="D1FC3B74"/>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23" w15:restartNumberingAfterBreak="0">
    <w:nsid w:val="34543580"/>
    <w:multiLevelType w:val="multilevel"/>
    <w:tmpl w:val="6E923D12"/>
    <w:lvl w:ilvl="0">
      <w:start w:val="1"/>
      <w:numFmt w:val="decimal"/>
      <w:lvlText w:val="%1."/>
      <w:lvlJc w:val="left"/>
      <w:pPr>
        <w:tabs>
          <w:tab w:val="num" w:pos="357"/>
        </w:tabs>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CDB6CD0"/>
    <w:multiLevelType w:val="multilevel"/>
    <w:tmpl w:val="0DDC3340"/>
    <w:name w:val="2007071614014442322377"/>
    <w:lvl w:ilvl="0">
      <w:start w:val="1"/>
      <w:numFmt w:val="upperLetter"/>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27" w15:restartNumberingAfterBreak="0">
    <w:nsid w:val="3CED7E31"/>
    <w:multiLevelType w:val="hybridMultilevel"/>
    <w:tmpl w:val="F62A5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3465AA"/>
    <w:multiLevelType w:val="hybridMultilevel"/>
    <w:tmpl w:val="24EE32D0"/>
    <w:lvl w:ilvl="0" w:tplc="AF4438CA">
      <w:start w:val="1"/>
      <w:numFmt w:val="upperRoman"/>
      <w:pStyle w:val="AuflistungRmisch"/>
      <w:lvlText w:val="%1."/>
      <w:lvlJc w:val="left"/>
      <w:pPr>
        <w:tabs>
          <w:tab w:val="num" w:pos="357"/>
        </w:tabs>
        <w:ind w:left="357" w:hanging="357"/>
      </w:pPr>
      <w:rPr>
        <w:rFonts w:hint="default"/>
      </w:rPr>
    </w:lvl>
    <w:lvl w:ilvl="1" w:tplc="16761372" w:tentative="1">
      <w:start w:val="1"/>
      <w:numFmt w:val="lowerLetter"/>
      <w:lvlText w:val="%2."/>
      <w:lvlJc w:val="left"/>
      <w:pPr>
        <w:tabs>
          <w:tab w:val="num" w:pos="1440"/>
        </w:tabs>
        <w:ind w:left="1440" w:hanging="360"/>
      </w:pPr>
    </w:lvl>
    <w:lvl w:ilvl="2" w:tplc="676879C8" w:tentative="1">
      <w:start w:val="1"/>
      <w:numFmt w:val="lowerRoman"/>
      <w:lvlText w:val="%3."/>
      <w:lvlJc w:val="right"/>
      <w:pPr>
        <w:tabs>
          <w:tab w:val="num" w:pos="2160"/>
        </w:tabs>
        <w:ind w:left="2160" w:hanging="180"/>
      </w:pPr>
    </w:lvl>
    <w:lvl w:ilvl="3" w:tplc="700E5B22" w:tentative="1">
      <w:start w:val="1"/>
      <w:numFmt w:val="decimal"/>
      <w:lvlText w:val="%4."/>
      <w:lvlJc w:val="left"/>
      <w:pPr>
        <w:tabs>
          <w:tab w:val="num" w:pos="2880"/>
        </w:tabs>
        <w:ind w:left="2880" w:hanging="360"/>
      </w:pPr>
    </w:lvl>
    <w:lvl w:ilvl="4" w:tplc="B1C68D2A" w:tentative="1">
      <w:start w:val="1"/>
      <w:numFmt w:val="lowerLetter"/>
      <w:lvlText w:val="%5."/>
      <w:lvlJc w:val="left"/>
      <w:pPr>
        <w:tabs>
          <w:tab w:val="num" w:pos="3600"/>
        </w:tabs>
        <w:ind w:left="3600" w:hanging="360"/>
      </w:pPr>
    </w:lvl>
    <w:lvl w:ilvl="5" w:tplc="16A2A2CE" w:tentative="1">
      <w:start w:val="1"/>
      <w:numFmt w:val="lowerRoman"/>
      <w:lvlText w:val="%6."/>
      <w:lvlJc w:val="right"/>
      <w:pPr>
        <w:tabs>
          <w:tab w:val="num" w:pos="4320"/>
        </w:tabs>
        <w:ind w:left="4320" w:hanging="180"/>
      </w:pPr>
    </w:lvl>
    <w:lvl w:ilvl="6" w:tplc="44248096" w:tentative="1">
      <w:start w:val="1"/>
      <w:numFmt w:val="decimal"/>
      <w:lvlText w:val="%7."/>
      <w:lvlJc w:val="left"/>
      <w:pPr>
        <w:tabs>
          <w:tab w:val="num" w:pos="5040"/>
        </w:tabs>
        <w:ind w:left="5040" w:hanging="360"/>
      </w:pPr>
    </w:lvl>
    <w:lvl w:ilvl="7" w:tplc="641AD02E" w:tentative="1">
      <w:start w:val="1"/>
      <w:numFmt w:val="lowerLetter"/>
      <w:lvlText w:val="%8."/>
      <w:lvlJc w:val="left"/>
      <w:pPr>
        <w:tabs>
          <w:tab w:val="num" w:pos="5760"/>
        </w:tabs>
        <w:ind w:left="5760" w:hanging="360"/>
      </w:pPr>
    </w:lvl>
    <w:lvl w:ilvl="8" w:tplc="23C8238E" w:tentative="1">
      <w:start w:val="1"/>
      <w:numFmt w:val="lowerRoman"/>
      <w:lvlText w:val="%9."/>
      <w:lvlJc w:val="right"/>
      <w:pPr>
        <w:tabs>
          <w:tab w:val="num" w:pos="6480"/>
        </w:tabs>
        <w:ind w:left="6480" w:hanging="180"/>
      </w:pPr>
    </w:lvl>
  </w:abstractNum>
  <w:abstractNum w:abstractNumId="29"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F7B57CE"/>
    <w:multiLevelType w:val="hybridMultilevel"/>
    <w:tmpl w:val="9E582982"/>
    <w:lvl w:ilvl="0" w:tplc="E4AC198A">
      <w:start w:val="1"/>
      <w:numFmt w:val="decimal"/>
      <w:pStyle w:val="AuflistungNummern"/>
      <w:lvlText w:val="%1."/>
      <w:lvlJc w:val="left"/>
      <w:pPr>
        <w:ind w:left="720" w:hanging="360"/>
      </w:pPr>
    </w:lvl>
    <w:lvl w:ilvl="1" w:tplc="1F3EE35E" w:tentative="1">
      <w:start w:val="1"/>
      <w:numFmt w:val="lowerLetter"/>
      <w:lvlText w:val="%2."/>
      <w:lvlJc w:val="left"/>
      <w:pPr>
        <w:ind w:left="1440" w:hanging="360"/>
      </w:pPr>
    </w:lvl>
    <w:lvl w:ilvl="2" w:tplc="3112DFB4" w:tentative="1">
      <w:start w:val="1"/>
      <w:numFmt w:val="lowerRoman"/>
      <w:lvlText w:val="%3."/>
      <w:lvlJc w:val="right"/>
      <w:pPr>
        <w:ind w:left="2160" w:hanging="180"/>
      </w:pPr>
    </w:lvl>
    <w:lvl w:ilvl="3" w:tplc="AD4A668C" w:tentative="1">
      <w:start w:val="1"/>
      <w:numFmt w:val="decimal"/>
      <w:lvlText w:val="%4."/>
      <w:lvlJc w:val="left"/>
      <w:pPr>
        <w:ind w:left="2880" w:hanging="360"/>
      </w:pPr>
    </w:lvl>
    <w:lvl w:ilvl="4" w:tplc="A5D692DA" w:tentative="1">
      <w:start w:val="1"/>
      <w:numFmt w:val="lowerLetter"/>
      <w:lvlText w:val="%5."/>
      <w:lvlJc w:val="left"/>
      <w:pPr>
        <w:ind w:left="3600" w:hanging="360"/>
      </w:pPr>
    </w:lvl>
    <w:lvl w:ilvl="5" w:tplc="293061E8" w:tentative="1">
      <w:start w:val="1"/>
      <w:numFmt w:val="lowerRoman"/>
      <w:lvlText w:val="%6."/>
      <w:lvlJc w:val="right"/>
      <w:pPr>
        <w:ind w:left="4320" w:hanging="180"/>
      </w:pPr>
    </w:lvl>
    <w:lvl w:ilvl="6" w:tplc="6AF48A5E" w:tentative="1">
      <w:start w:val="1"/>
      <w:numFmt w:val="decimal"/>
      <w:lvlText w:val="%7."/>
      <w:lvlJc w:val="left"/>
      <w:pPr>
        <w:ind w:left="5040" w:hanging="360"/>
      </w:pPr>
    </w:lvl>
    <w:lvl w:ilvl="7" w:tplc="DEBEC604" w:tentative="1">
      <w:start w:val="1"/>
      <w:numFmt w:val="lowerLetter"/>
      <w:lvlText w:val="%8."/>
      <w:lvlJc w:val="left"/>
      <w:pPr>
        <w:ind w:left="5760" w:hanging="360"/>
      </w:pPr>
    </w:lvl>
    <w:lvl w:ilvl="8" w:tplc="FE20969A" w:tentative="1">
      <w:start w:val="1"/>
      <w:numFmt w:val="lowerRoman"/>
      <w:lvlText w:val="%9."/>
      <w:lvlJc w:val="right"/>
      <w:pPr>
        <w:ind w:left="6480" w:hanging="180"/>
      </w:pPr>
    </w:lvl>
  </w:abstractNum>
  <w:abstractNum w:abstractNumId="31" w15:restartNumberingAfterBreak="0">
    <w:nsid w:val="52FF5AA9"/>
    <w:multiLevelType w:val="multilevel"/>
    <w:tmpl w:val="8604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8246A8"/>
    <w:multiLevelType w:val="hybridMultilevel"/>
    <w:tmpl w:val="D17ACEA2"/>
    <w:lvl w:ilvl="0" w:tplc="2DA2162C">
      <w:start w:val="1"/>
      <w:numFmt w:val="lowerLetter"/>
      <w:pStyle w:val="AuflistungAlphabetisch"/>
      <w:lvlText w:val="%1."/>
      <w:lvlJc w:val="left"/>
      <w:pPr>
        <w:ind w:left="720" w:hanging="360"/>
      </w:pPr>
    </w:lvl>
    <w:lvl w:ilvl="1" w:tplc="D6C864DE" w:tentative="1">
      <w:start w:val="1"/>
      <w:numFmt w:val="lowerLetter"/>
      <w:lvlText w:val="%2."/>
      <w:lvlJc w:val="left"/>
      <w:pPr>
        <w:ind w:left="1440" w:hanging="360"/>
      </w:pPr>
    </w:lvl>
    <w:lvl w:ilvl="2" w:tplc="1D40A4A2" w:tentative="1">
      <w:start w:val="1"/>
      <w:numFmt w:val="lowerRoman"/>
      <w:lvlText w:val="%3."/>
      <w:lvlJc w:val="right"/>
      <w:pPr>
        <w:ind w:left="2160" w:hanging="180"/>
      </w:pPr>
    </w:lvl>
    <w:lvl w:ilvl="3" w:tplc="87EE18B2" w:tentative="1">
      <w:start w:val="1"/>
      <w:numFmt w:val="decimal"/>
      <w:lvlText w:val="%4."/>
      <w:lvlJc w:val="left"/>
      <w:pPr>
        <w:ind w:left="2880" w:hanging="360"/>
      </w:pPr>
    </w:lvl>
    <w:lvl w:ilvl="4" w:tplc="CDC46F64" w:tentative="1">
      <w:start w:val="1"/>
      <w:numFmt w:val="lowerLetter"/>
      <w:lvlText w:val="%5."/>
      <w:lvlJc w:val="left"/>
      <w:pPr>
        <w:ind w:left="3600" w:hanging="360"/>
      </w:pPr>
    </w:lvl>
    <w:lvl w:ilvl="5" w:tplc="DC38ED5E" w:tentative="1">
      <w:start w:val="1"/>
      <w:numFmt w:val="lowerRoman"/>
      <w:lvlText w:val="%6."/>
      <w:lvlJc w:val="right"/>
      <w:pPr>
        <w:ind w:left="4320" w:hanging="180"/>
      </w:pPr>
    </w:lvl>
    <w:lvl w:ilvl="6" w:tplc="AF526426" w:tentative="1">
      <w:start w:val="1"/>
      <w:numFmt w:val="decimal"/>
      <w:lvlText w:val="%7."/>
      <w:lvlJc w:val="left"/>
      <w:pPr>
        <w:ind w:left="5040" w:hanging="360"/>
      </w:pPr>
    </w:lvl>
    <w:lvl w:ilvl="7" w:tplc="921A534E" w:tentative="1">
      <w:start w:val="1"/>
      <w:numFmt w:val="lowerLetter"/>
      <w:lvlText w:val="%8."/>
      <w:lvlJc w:val="left"/>
      <w:pPr>
        <w:ind w:left="5760" w:hanging="360"/>
      </w:pPr>
    </w:lvl>
    <w:lvl w:ilvl="8" w:tplc="7154235A" w:tentative="1">
      <w:start w:val="1"/>
      <w:numFmt w:val="lowerRoman"/>
      <w:lvlText w:val="%9."/>
      <w:lvlJc w:val="right"/>
      <w:pPr>
        <w:ind w:left="6480" w:hanging="180"/>
      </w:pPr>
    </w:lvl>
  </w:abstractNum>
  <w:abstractNum w:abstractNumId="33" w15:restartNumberingAfterBreak="0">
    <w:nsid w:val="5ADF59A7"/>
    <w:multiLevelType w:val="multilevel"/>
    <w:tmpl w:val="46ACB768"/>
    <w:lvl w:ilvl="0">
      <w:start w:val="1"/>
      <w:numFmt w:val="ordinal"/>
      <w:lvlText w:val="%1"/>
      <w:lvlJc w:val="left"/>
      <w:pPr>
        <w:tabs>
          <w:tab w:val="num" w:pos="720"/>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1225"/>
        </w:tabs>
        <w:ind w:left="1225" w:hanging="505"/>
      </w:pPr>
      <w:rPr>
        <w:rFonts w:hint="default"/>
      </w:rPr>
    </w:lvl>
    <w:lvl w:ilvl="3">
      <w:start w:val="1"/>
      <w:numFmt w:val="decimal"/>
      <w:lvlText w:val="%1%2.%3.%4"/>
      <w:lvlJc w:val="left"/>
      <w:pPr>
        <w:tabs>
          <w:tab w:val="num" w:pos="1729"/>
        </w:tabs>
        <w:ind w:left="1729" w:hanging="652"/>
      </w:pPr>
      <w:rPr>
        <w:rFonts w:hint="default"/>
      </w:rPr>
    </w:lvl>
    <w:lvl w:ilvl="4">
      <w:start w:val="1"/>
      <w:numFmt w:val="decimal"/>
      <w:lvlText w:val="%1%2.%3.%4.%5"/>
      <w:lvlJc w:val="left"/>
      <w:pPr>
        <w:tabs>
          <w:tab w:val="num" w:pos="2234"/>
        </w:tabs>
        <w:ind w:left="2234" w:hanging="794"/>
      </w:pPr>
      <w:rPr>
        <w:rFonts w:hint="default"/>
      </w:rPr>
    </w:lvl>
    <w:lvl w:ilvl="5">
      <w:start w:val="1"/>
      <w:numFmt w:val="decimal"/>
      <w:lvlText w:val="%1%2.%3.%4.%5.%6"/>
      <w:lvlJc w:val="left"/>
      <w:pPr>
        <w:tabs>
          <w:tab w:val="num" w:pos="1508"/>
        </w:tabs>
        <w:ind w:left="1508" w:hanging="1151"/>
      </w:pPr>
      <w:rPr>
        <w:rFonts w:hint="default"/>
      </w:rPr>
    </w:lvl>
    <w:lvl w:ilvl="6">
      <w:start w:val="1"/>
      <w:numFmt w:val="decimal"/>
      <w:lvlText w:val="%1%2.%3.%4.%5.%6.%7"/>
      <w:lvlJc w:val="left"/>
      <w:pPr>
        <w:tabs>
          <w:tab w:val="num" w:pos="1655"/>
        </w:tabs>
        <w:ind w:left="1655" w:hanging="1298"/>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39"/>
        </w:tabs>
        <w:ind w:left="1939" w:hanging="1582"/>
      </w:pPr>
      <w:rPr>
        <w:rFonts w:hint="default"/>
      </w:rPr>
    </w:lvl>
  </w:abstractNum>
  <w:abstractNum w:abstractNumId="34"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FA74887"/>
    <w:multiLevelType w:val="hybridMultilevel"/>
    <w:tmpl w:val="73DC3F90"/>
    <w:lvl w:ilvl="0" w:tplc="9962CD8A">
      <w:start w:val="1"/>
      <w:numFmt w:val="bullet"/>
      <w:pStyle w:val="Auflistung2Ebene"/>
      <w:lvlText w:val=""/>
      <w:lvlJc w:val="left"/>
      <w:pPr>
        <w:ind w:left="1077" w:hanging="360"/>
      </w:pPr>
      <w:rPr>
        <w:rFonts w:ascii="Symbol" w:hAnsi="Symbol" w:hint="default"/>
      </w:rPr>
    </w:lvl>
    <w:lvl w:ilvl="1" w:tplc="C3CAB850" w:tentative="1">
      <w:start w:val="1"/>
      <w:numFmt w:val="bullet"/>
      <w:lvlText w:val="o"/>
      <w:lvlJc w:val="left"/>
      <w:pPr>
        <w:ind w:left="1797" w:hanging="360"/>
      </w:pPr>
      <w:rPr>
        <w:rFonts w:ascii="Courier New" w:hAnsi="Courier New" w:cs="Courier New" w:hint="default"/>
      </w:rPr>
    </w:lvl>
    <w:lvl w:ilvl="2" w:tplc="8294DB82" w:tentative="1">
      <w:start w:val="1"/>
      <w:numFmt w:val="bullet"/>
      <w:lvlText w:val=""/>
      <w:lvlJc w:val="left"/>
      <w:pPr>
        <w:ind w:left="2517" w:hanging="360"/>
      </w:pPr>
      <w:rPr>
        <w:rFonts w:ascii="Wingdings" w:hAnsi="Wingdings" w:hint="default"/>
      </w:rPr>
    </w:lvl>
    <w:lvl w:ilvl="3" w:tplc="B4605524" w:tentative="1">
      <w:start w:val="1"/>
      <w:numFmt w:val="bullet"/>
      <w:lvlText w:val=""/>
      <w:lvlJc w:val="left"/>
      <w:pPr>
        <w:ind w:left="3237" w:hanging="360"/>
      </w:pPr>
      <w:rPr>
        <w:rFonts w:ascii="Symbol" w:hAnsi="Symbol" w:hint="default"/>
      </w:rPr>
    </w:lvl>
    <w:lvl w:ilvl="4" w:tplc="A7EA2D52" w:tentative="1">
      <w:start w:val="1"/>
      <w:numFmt w:val="bullet"/>
      <w:lvlText w:val="o"/>
      <w:lvlJc w:val="left"/>
      <w:pPr>
        <w:ind w:left="3957" w:hanging="360"/>
      </w:pPr>
      <w:rPr>
        <w:rFonts w:ascii="Courier New" w:hAnsi="Courier New" w:cs="Courier New" w:hint="default"/>
      </w:rPr>
    </w:lvl>
    <w:lvl w:ilvl="5" w:tplc="150A8BC2" w:tentative="1">
      <w:start w:val="1"/>
      <w:numFmt w:val="bullet"/>
      <w:lvlText w:val=""/>
      <w:lvlJc w:val="left"/>
      <w:pPr>
        <w:ind w:left="4677" w:hanging="360"/>
      </w:pPr>
      <w:rPr>
        <w:rFonts w:ascii="Wingdings" w:hAnsi="Wingdings" w:hint="default"/>
      </w:rPr>
    </w:lvl>
    <w:lvl w:ilvl="6" w:tplc="2FB0CAD6" w:tentative="1">
      <w:start w:val="1"/>
      <w:numFmt w:val="bullet"/>
      <w:lvlText w:val=""/>
      <w:lvlJc w:val="left"/>
      <w:pPr>
        <w:ind w:left="5397" w:hanging="360"/>
      </w:pPr>
      <w:rPr>
        <w:rFonts w:ascii="Symbol" w:hAnsi="Symbol" w:hint="default"/>
      </w:rPr>
    </w:lvl>
    <w:lvl w:ilvl="7" w:tplc="127A49E2" w:tentative="1">
      <w:start w:val="1"/>
      <w:numFmt w:val="bullet"/>
      <w:lvlText w:val="o"/>
      <w:lvlJc w:val="left"/>
      <w:pPr>
        <w:ind w:left="6117" w:hanging="360"/>
      </w:pPr>
      <w:rPr>
        <w:rFonts w:ascii="Courier New" w:hAnsi="Courier New" w:cs="Courier New" w:hint="default"/>
      </w:rPr>
    </w:lvl>
    <w:lvl w:ilvl="8" w:tplc="D38066A2" w:tentative="1">
      <w:start w:val="1"/>
      <w:numFmt w:val="bullet"/>
      <w:lvlText w:val=""/>
      <w:lvlJc w:val="left"/>
      <w:pPr>
        <w:ind w:left="6837" w:hanging="360"/>
      </w:pPr>
      <w:rPr>
        <w:rFonts w:ascii="Wingdings" w:hAnsi="Wingdings" w:hint="default"/>
      </w:rPr>
    </w:lvl>
  </w:abstractNum>
  <w:abstractNum w:abstractNumId="36"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CB360CD"/>
    <w:multiLevelType w:val="multilevel"/>
    <w:tmpl w:val="DC38F172"/>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39" w15:restartNumberingAfterBreak="0">
    <w:nsid w:val="76DE7A79"/>
    <w:multiLevelType w:val="multilevel"/>
    <w:tmpl w:val="11203A64"/>
    <w:lvl w:ilvl="0">
      <w:start w:val="1"/>
      <w:numFmt w:val="bullet"/>
      <w:pStyle w:val="Auflistung1Ebene"/>
      <w:lvlText w:val=""/>
      <w:lvlJc w:val="left"/>
      <w:pPr>
        <w:ind w:left="360" w:hanging="360"/>
      </w:pPr>
      <w:rPr>
        <w:rFonts w:ascii="Symbol" w:hAnsi="Symbol" w:hint="default"/>
      </w:rPr>
    </w:lvl>
    <w:lvl w:ilvl="1">
      <w:start w:val="1"/>
      <w:numFmt w:val="bullet"/>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40" w15:restartNumberingAfterBreak="0">
    <w:nsid w:val="7ADC1B1C"/>
    <w:multiLevelType w:val="multilevel"/>
    <w:tmpl w:val="EE5A9B94"/>
    <w:lvl w:ilvl="0">
      <w:start w:val="1"/>
      <w:numFmt w:val="bullet"/>
      <w:lvlText w:val=""/>
      <w:lvlJc w:val="left"/>
      <w:pPr>
        <w:tabs>
          <w:tab w:val="num" w:pos="284"/>
        </w:tabs>
        <w:ind w:left="284" w:hanging="284"/>
      </w:pPr>
      <w:rPr>
        <w:rFonts w:ascii="ZapfDingbats" w:hAnsi="ZapfDingbats" w:hint="default"/>
        <w:sz w:val="22"/>
      </w:rPr>
    </w:lvl>
    <w:lvl w:ilvl="1">
      <w:start w:val="1"/>
      <w:numFmt w:val="bullet"/>
      <w:lvlText w:val=""/>
      <w:lvlJc w:val="left"/>
      <w:pPr>
        <w:tabs>
          <w:tab w:val="num" w:pos="567"/>
        </w:tabs>
        <w:ind w:left="567" w:hanging="283"/>
      </w:pPr>
      <w:rPr>
        <w:rFonts w:ascii="ZapfDingbats" w:hAnsi="ZapfDingbats" w:hint="default"/>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41" w15:restartNumberingAfterBreak="0">
    <w:nsid w:val="7DD93766"/>
    <w:multiLevelType w:val="hybridMultilevel"/>
    <w:tmpl w:val="ECC4E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326723"/>
    <w:multiLevelType w:val="multilevel"/>
    <w:tmpl w:val="49EEC4F8"/>
    <w:lvl w:ilvl="0">
      <w:start w:val="1"/>
      <w:numFmt w:val="bullet"/>
      <w:lvlText w:val="-"/>
      <w:lvlJc w:val="left"/>
      <w:pPr>
        <w:tabs>
          <w:tab w:val="num" w:pos="0"/>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num w:numId="1" w16cid:durableId="84227295">
    <w:abstractNumId w:val="9"/>
  </w:num>
  <w:num w:numId="2" w16cid:durableId="1337265929">
    <w:abstractNumId w:val="7"/>
  </w:num>
  <w:num w:numId="3" w16cid:durableId="1469129833">
    <w:abstractNumId w:val="6"/>
  </w:num>
  <w:num w:numId="4" w16cid:durableId="1333483328">
    <w:abstractNumId w:val="5"/>
  </w:num>
  <w:num w:numId="5" w16cid:durableId="123625733">
    <w:abstractNumId w:val="4"/>
  </w:num>
  <w:num w:numId="6" w16cid:durableId="1153183547">
    <w:abstractNumId w:val="8"/>
  </w:num>
  <w:num w:numId="7" w16cid:durableId="400176838">
    <w:abstractNumId w:val="3"/>
  </w:num>
  <w:num w:numId="8" w16cid:durableId="780226807">
    <w:abstractNumId w:val="2"/>
  </w:num>
  <w:num w:numId="9" w16cid:durableId="48261436">
    <w:abstractNumId w:val="1"/>
  </w:num>
  <w:num w:numId="10" w16cid:durableId="2016881246">
    <w:abstractNumId w:val="0"/>
  </w:num>
  <w:num w:numId="11" w16cid:durableId="1413356709">
    <w:abstractNumId w:val="10"/>
  </w:num>
  <w:num w:numId="12" w16cid:durableId="637298527">
    <w:abstractNumId w:val="38"/>
  </w:num>
  <w:num w:numId="13" w16cid:durableId="423039139">
    <w:abstractNumId w:val="22"/>
  </w:num>
  <w:num w:numId="14" w16cid:durableId="1485858010">
    <w:abstractNumId w:val="42"/>
  </w:num>
  <w:num w:numId="15" w16cid:durableId="1541697900">
    <w:abstractNumId w:val="40"/>
  </w:num>
  <w:num w:numId="16" w16cid:durableId="1974750418">
    <w:abstractNumId w:val="26"/>
  </w:num>
  <w:num w:numId="17" w16cid:durableId="105931391">
    <w:abstractNumId w:val="36"/>
  </w:num>
  <w:num w:numId="18" w16cid:durableId="2047177950">
    <w:abstractNumId w:val="18"/>
  </w:num>
  <w:num w:numId="19" w16cid:durableId="1144934173">
    <w:abstractNumId w:val="34"/>
  </w:num>
  <w:num w:numId="20" w16cid:durableId="681905175">
    <w:abstractNumId w:val="29"/>
  </w:num>
  <w:num w:numId="21" w16cid:durableId="123081680">
    <w:abstractNumId w:val="24"/>
  </w:num>
  <w:num w:numId="22" w16cid:durableId="667093731">
    <w:abstractNumId w:val="25"/>
  </w:num>
  <w:num w:numId="23" w16cid:durableId="1817868832">
    <w:abstractNumId w:val="13"/>
  </w:num>
  <w:num w:numId="24" w16cid:durableId="1291784271">
    <w:abstractNumId w:val="39"/>
  </w:num>
  <w:num w:numId="25" w16cid:durableId="1184704639">
    <w:abstractNumId w:val="39"/>
  </w:num>
  <w:num w:numId="26" w16cid:durableId="1419328349">
    <w:abstractNumId w:val="32"/>
  </w:num>
  <w:num w:numId="27" w16cid:durableId="961766667">
    <w:abstractNumId w:val="28"/>
  </w:num>
  <w:num w:numId="28" w16cid:durableId="2016416915">
    <w:abstractNumId w:val="21"/>
  </w:num>
  <w:num w:numId="29" w16cid:durableId="4794884">
    <w:abstractNumId w:val="37"/>
  </w:num>
  <w:num w:numId="30" w16cid:durableId="1549296415">
    <w:abstractNumId w:val="37"/>
  </w:num>
  <w:num w:numId="31" w16cid:durableId="1989699375">
    <w:abstractNumId w:val="37"/>
  </w:num>
  <w:num w:numId="32" w16cid:durableId="10778715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1111810">
    <w:abstractNumId w:val="11"/>
  </w:num>
  <w:num w:numId="34" w16cid:durableId="16213050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75405309">
    <w:abstractNumId w:val="19"/>
  </w:num>
  <w:num w:numId="36" w16cid:durableId="1009215839">
    <w:abstractNumId w:val="15"/>
  </w:num>
  <w:num w:numId="37" w16cid:durableId="1285388664">
    <w:abstractNumId w:val="23"/>
  </w:num>
  <w:num w:numId="38" w16cid:durableId="476410506">
    <w:abstractNumId w:val="17"/>
  </w:num>
  <w:num w:numId="39" w16cid:durableId="98793704">
    <w:abstractNumId w:val="12"/>
  </w:num>
  <w:num w:numId="40" w16cid:durableId="1507359256">
    <w:abstractNumId w:val="33"/>
  </w:num>
  <w:num w:numId="41" w16cid:durableId="1936016371">
    <w:abstractNumId w:val="16"/>
  </w:num>
  <w:num w:numId="42" w16cid:durableId="1285572952">
    <w:abstractNumId w:val="30"/>
  </w:num>
  <w:num w:numId="43" w16cid:durableId="2016882978">
    <w:abstractNumId w:val="35"/>
  </w:num>
  <w:num w:numId="44" w16cid:durableId="499387572">
    <w:abstractNumId w:val="14"/>
  </w:num>
  <w:num w:numId="45" w16cid:durableId="5819872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76910099">
    <w:abstractNumId w:val="27"/>
  </w:num>
  <w:num w:numId="47" w16cid:durableId="2053529720">
    <w:abstractNumId w:val="31"/>
  </w:num>
  <w:num w:numId="48" w16cid:durableId="212090407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readOnly" w:enforcement="1"/>
  <w:defaultTabStop w:val="851"/>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Format.Long" w:val="13. April 2022"/>
    <w:docVar w:name="Date.Format.Long.dateValue" w:val="44664"/>
    <w:docVar w:name="OawAttachedTemplate" w:val="2621_V01 Baugesuch auf Familiengartenparzellen.ows"/>
    <w:docVar w:name="OawBuiltInDocProps" w:val="&lt;OawBuiltInDocProps&gt;&lt;default profileUID=&quot;0&quot;&gt;&lt;word&gt;&lt;keywords&gt;&lt;/keywords&gt;&lt;comments&gt;&lt;/comments&gt;&lt;hyperlinkBase&gt;&lt;/hyperlinkBase&gt;&lt;fileName&gt;&lt;/fileName&gt;&lt;category&gt;&lt;/category&gt;&lt;company&gt;&lt;/company&gt;&lt;manager&gt;&lt;/manager&gt;&lt;defaultFilename&gt;&lt;value type=&quot;OawBookmark&quot; name=&quot;Subject&quot;&gt;&lt;separator text=&quot;&quot;&gt;&lt;/separator&gt;&lt;format text=&quot;&quot;&gt;&lt;/format&gt;&lt;/value&gt;&lt;/defaultFilename&gt;&lt;author&gt;&lt;value type=&quot;OawDocProperty&quot; name=&quot;Author.Name&quot;&gt;&lt;separator text=&quot;&quot;&gt;&lt;/separator&gt;&lt;format text=&quot;&quot;&gt;&lt;/format&gt;&lt;/value&gt;&lt;/author&gt;&lt;subject&gt;&lt;value type=&quot;OawDocProperty&quot; name=&quot;BM_Subject&quot;&gt;&lt;separator text=&quot;&quot;&gt;&lt;/separator&gt;&lt;format text=&quot;&quot;&gt;&lt;/format&gt;&lt;/value&gt;&lt;/subject&gt;&lt;/word&gt;&lt;PDF&gt;&lt;keywords&gt;&lt;/keywords&gt;&lt;comments&gt;&lt;/comments&gt;&lt;hyperlinkBase&gt;&lt;/hyperlinkBase&gt;&lt;fileName&gt;&lt;/fileName&gt;&lt;category&gt;&lt;/category&gt;&lt;company&gt;&lt;/company&gt;&lt;manager&gt;&lt;/manager&gt;&lt;defaultFilename&gt;&lt;value type=&quot;OawBookmark&quot; name=&quot;Subject&quot;&gt;&lt;separator text=&quot;&quot;&gt;&lt;/separator&gt;&lt;format text=&quot;&quot;&gt;&lt;/format&gt;&lt;/value&gt;&lt;/defaultFilename&gt;&lt;author&gt;&lt;value type=&quot;OawDocProperty&quot; name=&quot;Author.Name&quot;&gt;&lt;separator text=&quot;&quot;&gt;&lt;/separator&gt;&lt;format text=&quot;&quot;&gt;&lt;/format&gt;&lt;/value&gt;&lt;/author&gt;&lt;subject&gt;&lt;value type=&quot;OawDocProperty&quot; name=&quot;BM_Subject&quot;&gt;&lt;separator text=&quot;&quot;&gt;&lt;/separator&gt;&lt;format text=&quot;&quot;&gt;&lt;/format&gt;&lt;/value&gt;&lt;/subject&gt;&lt;/PDF&gt;&lt;/default&gt;&lt;/OawBuiltInDocProps&gt;_x000d_"/>
    <w:docVar w:name="OawCreatedWithOfficeatworkVersion" w:val=" (4.15.8053)"/>
    <w:docVar w:name="OawCreatedWithProjectID" w:val="stadtluzernch"/>
    <w:docVar w:name="OawCreatedWithProjectVersion" w:val="CD-NEU-2022-077"/>
    <w:docVar w:name="OawDate.Manual" w:val="&lt;document&gt;&lt;OawDateManual name=&quot;Date.Format.Long&quot;&gt;&lt;profile type=&quot;default&quot; UID=&quot;&quot; sameAsDefault=&quot;0&quot;&gt;&lt;format UID=&quot;2021071316423586057157&quot; type=&quot;6&quot; defaultValue=&quot;%OawCreationDate%&quot; dateFormat=&quot;Date.Format.Long&quot;/&gt;&lt;/profile&gt;&lt;/OawDateManual&gt;&lt;/document&gt;"/>
    <w:docVar w:name="oawDefinitionTmpl" w:val="&lt;document&gt;&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BM_Subject&quot;&gt;&lt;profile type=&quot;default&quot; UID=&quot;&quot; sameAsDefault=&quot;0&quot;&gt;&lt;documentProperty UID=&quot;2003070216009988776655&quot; sourceUID=&quot;2003070216009988776655&quot;/&gt;&lt;type type=&quot;WordBookmark&quot;&gt;&lt;WordBookmark name=&quot;Betreff&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Outputprofile.Draft&quot;/&gt;&lt;/type&gt;&lt;/profile&gt;&lt;profile type=&quot;print&quot; UID=&quot;3&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2003060614150123456789&quot; dataSourceUID=&quot;2003060614150123456789&quot;/&gt;&lt;type type=&quot;OawLanguage&quot;&gt;&lt;OawLanguage UID=&quot;Outputprofile.Draf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2003060614150123456789&quot; dataSourceUID=&quot;2003060614150123456789&quot;/&gt;&lt;type type=&quot;OawLanguage&quot;&gt;&lt;OawLanguage UID=&quot;Outputprofile.Draf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profile type=&quot;print&quot; UID=&quot;2010062108170000000001&quot; sameAsDefault=&quot;0&quot;&gt;&lt;documentProperty UID=&quot;&quot; dataSourceUID=&quot;&quot;/&gt;&lt;type type=&quot;OawDatabase&quot;&gt;&lt;OawDatabase table=&quot;Data&quot; field=&quot;&quot;/&gt;&lt;/type&gt;&lt;/profile&gt;&lt;profile type=&quot;print&quot; UID=&quot;2010062108170000000002&quot; sameAsDefault=&quot;0&quot;&gt;&lt;documentProperty UID=&quot;&quot; dataSourceUID=&quot;&quot;/&gt;&lt;type type=&quot;OawDatabase&quot;&gt;&lt;OawDatabase table=&quot;Data&quot; field=&quot;&quot;/&gt;&lt;/type&gt;&lt;/profile&gt;&lt;profile type=&quot;print&quot; UID=&quot;2010062108170000000003&quot; sameAsDefault=&quot;0&quot;&gt;&lt;documentProperty UID=&quot;2003060614150123456789&quot; dataSourceUID=&quot;2003060614150123456789&quot;/&gt;&lt;type type=&quot;OawLanguage&quot;&gt;&lt;OawLanguage UID=&quot;Outputprofile.Internal.Draft&quot;/&gt;&lt;/type&gt;&lt;/profile&gt;&lt;profile type=&quot;send&quot; UID=&quot;2010062509230000000000&quot; sameAsDefault=&quot;0&quot;&gt;&lt;documentProperty UID=&quot;&quot; dataSourceUID=&quot;&quot;/&gt;&lt;type type=&quot;OawDatabase&quot;&gt;&lt;OawDatabase table=&quot;Data&quot; field=&quot;&quot;/&gt;&lt;/type&gt;&lt;/profile&gt;&lt;profile type=&quot;save&quot; UID=&quot;2010062411200000000000&quot; sameAsDefault=&quot;0&quot;&gt;&lt;documentProperty UID=&quot;&quot; dataSourceUID=&quot;&quot;/&gt;&lt;type type=&quot;OawDatabase&quot;&gt;&lt;OawDatabase table=&quot;Data&quot; field=&quot;&quot;/&gt;&lt;/type&gt;&lt;/profile&gt;&lt;/OawDocProperty&gt;_x000d__x0009_&lt;OawBookmark name=&quot;Betreff&quot;&gt;&lt;profile type=&quot;default&quot; UID=&quot;&quot; sameAsDefault=&quot;0&quot;&gt;&lt;/profile&gt;&lt;/OawBookmark&gt;_x000d__x0009_&lt;OawBookmark name=&quot;CustomFieldDokumenttyp&quot;&gt;&lt;profile type=&quot;default&quot; UID=&quot;&quot; sameAsDefault=&quot;0&quot;&gt;&lt;documentProperty UID=&quot;2004112217333376588294&quot; dataSourceUID=&quot;prj.2004111209271974627605&quot;/&gt;&lt;type type=&quot;OawCustomFields&quot;&gt;&lt;OawCustomFields table=&quot;Data&quot; field=&quot;Dokumenttyp&quot;/&gt;&lt;/type&gt;&lt;/profile&gt;&lt;/OawBookmark&gt;_x000d__x0009_&lt;OawDocProperty name=&quot;CustomField.Dokumenttyp&quot;&gt;&lt;profile type=&quot;default&quot; UID=&quot;&quot; sameAsDefault=&quot;0&quot;&gt;&lt;documentProperty UID=&quot;2004112217333376588294&quot; dataSourceUID=&quot;prj.2004111209271974627605&quot;/&gt;&lt;type type=&quot;OawCustomFields&quot;&gt;&lt;OawCustomFields table=&quot;Data&quot; field=&quot;Dokumenttyp&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lt;/document&gt;_x000d_"/>
    <w:docVar w:name="OawDistributionEnabled" w:val="&lt;Profiles&gt;&lt;Distribution type=&quot;2&quot; UID=&quot;2021062108170000000001&quot;/&gt;&lt;Distribution type=&quot;2&quot; UID=&quot;2021062108170000000002&quot;/&gt;&lt;Distribution type=&quot;2&quot; UID=&quot;2021062108170000000003&quot;/&gt;&lt;Distribution type=&quot;1&quot; UID=&quot;2021121210395821292110&quot;/&gt;&lt;Distribution type=&quot;1&quot; UID=&quot;2021062509230000000000&quot;/&gt;&lt;Distribution type=&quot;3&quot; UID=&quot;2021121210441235887611&quot;/&gt;&lt;Distribution type=&quot;3&quot; UID=&quot;2021062411200000000000&quot;/&gt;&lt;/Profiles&gt;_x000d_"/>
    <w:docVar w:name="OawDocProp.2003060614150123456789" w:val="&lt;source&gt;&lt;profile type=&quot;default&quot; UID=&quot;&quot; sameAsDefault=&quot;0&quot;&gt;&lt;SQL&gt;SELECT Value, UID FROM Data WHERE LCID = '%WhereLCID%';&lt;/SQL&gt;&lt;OawDocProperty name=&quot;Doc.Subject&quot; field=&quot;Doc.Subject&quot;/&gt;&lt;OawDocProperty name=&quot;Doc.Text&quot; field=&quot;Doc.Text&quot;/&gt;&lt;/profile&gt;&lt;profile type=&quot;print&quot; UID=&quot;2003010711185094343750537&quot; sameAsDefault=&quot;0&quot;&gt;&lt;SQL&gt;SELECT Value, UID FROM Data WHERE LCID = '%WhereLCID%';&lt;/SQL&gt;&lt;OawDocProperty name=&quot;Outputprofile.Draft&quot; field=&quot;Outputprofile.Draft&quot;/&gt;&lt;/profile&gt;&lt;profile type=&quot;send&quot; UID=&quot;2003010711200895123470110&quot; sameAsDefault=&quot;0&quot;&gt;&lt;SQL&gt;SELECT Value, UID FROM Data WHERE LCID = '%WhereLCID%';&lt;/SQL&gt;&lt;OawDocProperty name=&quot;Outputprofile.Draft&quot; field=&quot;Outputprofile.Draft&quot;/&gt;&lt;/profile&gt;&lt;profile type=&quot;save&quot; UID=&quot;2004062216425255253277&quot; sameAsDefault=&quot;0&quot;&gt;&lt;SQL&gt;SELECT Value, UID FROM Data WHERE LCID = '%WhereLCID%';&lt;/SQL&gt;&lt;OawDocProperty name=&quot;Outputprofile.Draft&quot; field=&quot;Outputprofile.Draft&quot;/&gt;&lt;/profile&gt;&lt;profile type=&quot;print&quot; UID=&quot;2010062108170000000003&quot; sameAsDefault=&quot;0&quot;&gt;&lt;SQL&gt;SELECT Value, UID FROM Data WHERE LCID = '%WhereLCID%';&lt;/SQL&gt;&lt;OawDocProperty name=&quot;Outputprofile.Draft&quot; field=&quot;Outputprofile.Internal.Draft&quot;/&gt;&lt;/profile&gt;&lt;/source&gt;"/>
    <w:docVar w:name="OawDocProp.2004112217333376588294" w:val="&lt;source&gt;&lt;Fields List=&quot;Dokumenttyp&quot;/&gt;&lt;profile type=&quot;default&quot; UID=&quot;&quot; sameAsDefault=&quot;0&quot;&gt;&lt;OawBookmark name=&quot;CustomFieldDokumenttyp&quot; field=&quot;Dokumenttyp&quot;/&gt;&lt;OawDocProperty name=&quot;CustomField.Dokumenttyp&quot; field=&quot;Dokumenttyp&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Profile SelectedUID=&quot;&quot;&gt;&lt;DocProp UID=&quot;20090509155555553748881&quot; EntryUID=&quot;&quot; UserInformation=&quot;Data from SAP&quot; Interface=&quot;-1&quot;&gt;&lt;/DocProp&gt;&lt;DocProp UID=&quot;2002122011014149059130932&quot; EntryUID=&quot;2010083109091560&quot; PrimaryUID=&quot;ClientSuite&quot;&gt;&lt;Field Name=&quot;IDName&quot; Value=&quot;UMD, TBA, Stadtgrün&quot;/&gt;&lt;Field Name=&quot;OrganisationZeile1&quot; Value=&quot;Stadt&quot;/&gt;&lt;Field Name=&quot;OrganisationZeile2&quot; Value=&quot;Luzern&quot;/&gt;&lt;Field Name=&quot;Abteilung&quot; Value=&quot;Stadtgrün&quot;/&gt;&lt;Field Name=&quot;Direktion&quot; Value=&quot;Umwelt- und Mobilitätsdirektion&quot;/&gt;&lt;Field Name=&quot;Dienstabteilung&quot; Value=&quot;Tiefbauamt&quot;/&gt;&lt;Field Name=&quot;AbteilungKurz&quot; Value=&quot;STG&quot;/&gt;&lt;Field Name=&quot;Briefabsender&quot; Value=&quot;&quot;/&gt;&lt;Field Name=&quot;Bereich&quot; Value=&quot;Stadtgrün&quot;/&gt;&lt;Field Name=&quot;Address1&quot; Value=&quot;Industriestrasse 6&quot;/&gt;&lt;Field Name=&quot;PLZ&quot; Value=&quot;6005&quot;/&gt;&lt;Field Name=&quot;Ort&quot; Value=&quot;Luzern&quot;/&gt;&lt;Field Name=&quot;DatumOrt&quot; Value=&quot;Luzern&quot;/&gt;&lt;Field Name=&quot;Telefon&quot; Value=&quot;041 208 86 86&quot;/&gt;&lt;Field Name=&quot;Fax&quot; Value=&quot;&quot;/&gt;&lt;Field Name=&quot;Email&quot; Value=&quot;stadtgruen@stadtluzern.ch&quot;/&gt;&lt;Field Name=&quot;Internet&quot; Value=&quot;www.stadtgruen.stadtluzern.ch&quot;/&gt;&lt;Field Name=&quot;Hinweis&quot; Value=&quot;&quot;/&gt;&lt;Field Name=&quot;LogoColor&quot; Value=&quot;%Logos%\StadtLuzern_Logo.Farbig.2100.347.gif&quot;/&gt;&lt;Field Name=&quot;LogoBlackWhite&quot; Value=&quot;%Logos%\StadtLuzern_Logo.Schwarz.2100.347.gif&quot;/&gt;&lt;Field Name=&quot;LogoGrey&quot; Value=&quot;%Logos%\StadtLuzern_Logo.Grau.2100.347.gif&quot;/&gt;&lt;Field Name=&quot;Data_UID&quot; Value=&quot;2010083109091560&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6040509495284662868&quot; EntryUID=&quot;2003121817293296325874&quot; PrimaryUID=&quot;ClientSuite&quot;&gt;&lt;Field Name=&quot;IDName&quot; Value=&quot;(Leer)&quot;/&gt;&lt;Field Name=&quot;SelectedUID&quot; Value=&quot;2004123010144120300001&quot;/&gt;&lt;/DocProp&gt;&lt;DocProp UID=&quot;200212191811121321310321301031x&quot; EntryUID=&quot;2003121817293296325874&quot; PrimaryUID=&quot;ClientSuite&quot;&gt;&lt;Field Name=&quot;IDName&quot; Value=&quot;(Leer)&quot;/&gt;&lt;Field Name=&quot;SelectedUID&quot; Value=&quot;2004123010144120300001&quot;/&gt;&lt;/DocProp&gt;&lt;DocProp UID=&quot;2003080714212273705547&quot; EntryUID=&quot;&quot; UserInformation=&quot;Data from SAP&quot; Interface=&quot;-1&quot;&gt;&lt;Field Name=&quot;WizardFirstRun&quot; Value=&quot;[Text]&quot;/&gt;&lt;Field Name=&quot;SelectedUID&quot; Value=&quot;2004123010144120300001&quot;/&gt;&lt;/DocProp&gt;&lt;DocProp UID=&quot;2002122010583847234010578&quot; EntryUID=&quot;2003121817293296325874&quot; PrimaryUID=&quot;ClientSuite&quot;&gt;&lt;Field Name=&quot;IDName&quot; Value=&quot;(Leer)&quot;/&gt;&lt;Field Name=&quot;SelectedUID&quot; Value=&quot;2004123010144120300001&quot;/&gt;&lt;/DocProp&gt;&lt;DocProp UID=&quot;2003061115381095709037&quot; EntryUID=&quot;2003121817293296325874&quot; PrimaryUID=&quot;ClientSuite&quot;&gt;&lt;Field Name=&quot;IDName&quot; Value=&quot;(Leer)&quot;/&gt;&lt;Field Name=&quot;SelectedUID&quot; Value=&quot;2004123010144120300001&quot;/&gt;&lt;/DocProp&gt;&lt;DocProp UID=&quot;2004112217290390304928&quot; EntryUID=&quot;&quot; UserInformation=&quot;Data from SAP&quot; Interface=&quot;-1&quot;&gt;&lt;/DocProp&gt;&lt;DocProp UID=&quot;2009082513331568340343&quot; EntryUID=&quot;&quot; UserInformation=&quot;Data from SAP&quot; Interface=&quot;-1&quot;&gt;&lt;/DocProp&gt;&lt;DocProp UID=&quot;2010061818300000000000&quot; EntryUID=&quot;&quot; UserInformation=&quot;Data from SAP&quot; Interface=&quot;-1&quot;&gt;&lt;/DocProp&gt;&lt;DocProp UID=&quot;2021110211380053564907&quot; EntryUID=&quot;&quot; UserInformation=&quot;Data from SAP&quot; Interface=&quot;-1&quot;&gt;&lt;/DocProp&gt;&lt;DocProp UID=&quot;2010070709110000000001&quot; EntryUID=&quot;&quot; UserInformation=&quot;Data from SAP&quot; Interface=&quot;-1&quot;&gt;&lt;/DocProp&gt;&lt;DocProp UID=&quot;2010080510580000000100&quot; EntryUID=&quot;&quot; UserInformation=&quot;Data from SAP&quot; Interface=&quot;-1&quot;&gt;&lt;/DocProp&gt;&lt;DocProp UID=&quot;2010080511260000000001&quot; EntryUID=&quot;&quot; UserInformation=&quot;Data from SAP&quot; Interface=&quot;-1&quot;&gt;&lt;/DocProp&gt;&lt;DocProp UID=&quot;2022020109365829821666&quot; EntryUID=&quot;&quot; UserInformation=&quot;Data from SAP&quot; Interface=&quot;-1&quot;&gt;&lt;/DocProp&gt;&lt;DocProp UID=&quot;2004112217333376588294&quot; EntryUID=&quot;2004123010144120300001&quot; PrimaryUID=&quot;ClientSuite&quot; Active=&quot;true&quot;&gt;&lt;Field UID=&quot;2021072014470287294399&quot; Name=&quot;Dokumenttyp&quot; Value=&quot;&quot;/&gt;&lt;Field UID=&quot;2021072214122214937908&quot; Name=&quot;Klassifikation&quot; Value=&quot;&quot;/&gt;&lt;/DocProp&gt;&lt;/Profile&gt;_x000d_"/>
    <w:docVar w:name="OawDocumentLanguageID" w:val="2055"/>
    <w:docVar w:name="OawDocumentPageSelectIDName" w:val="A4Portrait"/>
    <w:docVar w:name="OawFormulas2InDocument" w:val="0"/>
    <w:docVar w:name="OawFormulasInDocument" w:val="0"/>
    <w:docVar w:name="oawMacro" w:val="&lt;empty/&gt;"/>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Button&quot; IDName=&quot;PictureDescription&quot; Icon=&quot;3546&quot; Label=&quot;&amp;lt;translate&amp;gt;Style.PictureDescription&amp;lt;/translate&amp;gt;&quot; Command=&quot;StyleApply&quot; Parameter=&quot;Bildlegende&quot;/&gt;_x000d_&lt;Item Type=&quot;Separato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ListWithSymbolsLevel1&quot; Icon=&quot;3546&quot; Label=&quot;Auflistung 1. Ebene&quot; Command=&quot;StyleApply&quot; Parameter=&quot;Auflistung 1. Ebene&quot;/&gt;_x000d_&lt;Item Type=&quot;Button&quot; IDName=&quot;ListWithSymbolsLevel2&quot; Icon=&quot;3546&quot; Label=&quot;Auflistung 2. Ebene&quot; Command=&quot;StyleApply&quot; Parameter=&quot;Auflistung 2. Ebene&quot;/&gt;_x000d_&lt;Item Type=&quot;Button&quot; IDName=&quot;ListWithNumbers1&quot; Icon=&quot;3546&quot; Label=&quot;Nummerierung 1&quot; Command=&quot;StyleApply&quot; Parameter=&quot;Auflistung Nummern&quot;/&gt;_x000d_&lt;Item Type=&quot;Button&quot; IDName=&quot;ListWithSymbolsAfterNumbersLevel1&quot; Icon=&quot;3546&quot; Label=&quot;Auflistung 1. Ebene nach Nummerierung&quot; Command=&quot;StyleApply&quot; Parameter=&quot;Auflistung 1. Ebene nach Nummerierung&quot;/&gt;_x000d_&lt;Item Type=&quot;Button&quot; IDName=&quot;ListWithSymbolsAfterNumbersLevel2&quot; Icon=&quot;3546&quot; Label=&quot;Auflistung 2. Ebene nach Nummerierung&quot; Command=&quot;StyleApply&quot; Parameter=&quot;Auflistung 2. Ebene nach Nummerierung&quot;/&gt;_x000d_&lt;Item Type=&quot;Button&quot; IDName=&quot;ListWithNumbersI&quot; Icon=&quot;3546&quot; Label=&quot;Römische Ziffern&quot; Command=&quot;StyleApply&quot; Parameter=&quot;Auflistung Römisch&quot;/&gt;_x000d_&lt;Item Type=&quot;Button&quot; IDName=&quot;ListWithCharacters&quot; Icon=&quot;3546&quot; Label=&quot;Auflistung Alphabet&quot; Command=&quot;StyleApply&quot; Parameter=&quot;Auflistung Alphabetisch&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Button&quot; IDName=&quot;Heading5&quot; Icon=&quot;3546&quot; Label=&quot;&amp;lt;translate&amp;gt;Style.Heading5&amp;lt;/translate&amp;gt;&quot; Command=&quot;StyleApply&quot; Parameter=&quot;-6&quot;/&gt;_x000d_&lt;Item Type=&quot;Separator&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Untertitel&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Outputprofile.Draft&quot;/&gt;&lt;/documentProperty&gt;&lt;documentProperty UID=&quot;2003070216009988776655&quot;&gt;&lt;OawDocProperty name=&quot;BM_Subject&quot; field=&quot;Betreff&quot;/&gt;&lt;/documentProperty&gt;&lt;/source&gt;"/>
    <w:docVar w:name="OawPrint.2006120711380151760646"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int.2010062108170000000001"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int.2010062108170000000002"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int.2010062108170000000003" w:val="&lt;source&gt;&lt;documentProperty UID=&quot;2003060614150123456789&quot;&gt;&lt;SQL&gt;SELECT Value, UID FROM Data WHERE LCID = '%WhereLCID%';&lt;/SQL&gt;&lt;OawDocProperty name=&quot;Outputprofile.Draft&quot; field=&quot;Outputprofile.Internal.Draft&quot;/&gt;&lt;/documentProperty&gt;&lt;documentProperty UID=&quot;2003070216009988776655&quot;&gt;&lt;OawDocProperty name=&quot;BM_Subject&quot; field=&quot;Betreff&quot;/&gt;&lt;/documentProperty&gt;&lt;/source&gt;"/>
    <w:docVar w:name="OawPrint.3"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int.4"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interTray.2003010711185094343750537" w:val="document.firstpage:=2003061718080779000241;document.otherpages:=2003061718080779000241;"/>
    <w:docVar w:name="OawPrinterTray.2006120711380151760646" w:val="document.firstpage:=2003061718064858105452;document.otherpages:=2003061718064858105452;"/>
    <w:docVar w:name="OawPrinterTray.3" w:val="document.firstpage:=2003061718080779000241;document.otherpages:=2003061718080779000241;"/>
    <w:docVar w:name="OawPrinterTray.4" w:val="document.firstpage:=2003061718064858105452;document.otherpages:=2003061718064858105452;"/>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intRestore.2006120711380151760646"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intRestore.2010062108170000000001"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intRestore.2010062108170000000002"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intRestore.2010062108170000000003"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intRestore.3"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intRestore.4"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ProjectID" w:val="stadtluzernch"/>
    <w:docVar w:name="OawRecipients" w:val="&lt;Recipients&gt;&lt;Recipient PrimaryUID=&quot;ClientSuite&quot;&gt;&lt;WizardFirstRun&gt;[Text]&lt;/WizardFirstRun&gt;&lt;UID&gt;2022041307532863430669&lt;/UID&gt;&lt;MappingTableActive&gt;-1&lt;/MappingTableActive&gt;&lt;FormattedFullAddress&gt;&lt;/FormattedFullAddress&gt;&lt;/Recipient&gt;&lt;/Recipients&gt;_x000d_"/>
    <w:docVar w:name="OawSave.2004062216425255253277" w:val="&lt;source&gt;&lt;documentProperty UID=&quot;2003060614150123456789&quot;&gt;&lt;SQL&gt;SELECT Value, UID FROM Data WHERE LCID = '%WhereLCID%';&lt;/SQL&gt;&lt;OawDocProperty name=&quot;Outputprofile.Draft&quot; field=&quot;Outputprofile.Draft&quot;/&gt;&lt;/documentProperty&gt;&lt;documentProperty UID=&quot;2003070216009988776655&quot;&gt;&lt;OawDocProperty name=&quot;BM_Subject&quot; field=&quot;Betreff&quot;/&gt;&lt;/documentProperty&gt;&lt;/source&gt;"/>
    <w:docVar w:name="OawSave.2006120514401556040061"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ave.2006121210441235887611"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ave.2010062411200000000000"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aveRestore.2006120514401556040061"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aveRestore.2006121210441235887611"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aveRestore.2010062411200000000000"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509155555553748881" w:val="&lt;empty/&gt;"/>
    <w:docVar w:name="OawSelectedSource.2009082513331568340343" w:val="&lt;empty/&gt;"/>
    <w:docVar w:name="OawSelectedSource.2010061818300000000000" w:val="&lt;empty/&gt;"/>
    <w:docVar w:name="OawSelectedSource.2010070709110000000001" w:val="&lt;empty/&gt;"/>
    <w:docVar w:name="OawSelectedSource.2010080510580000000100" w:val="&lt;empty/&gt;"/>
    <w:docVar w:name="OawSelectedSource.2010080511260000000001" w:val="&lt;empty/&gt;"/>
    <w:docVar w:name="OawSelectedSource.2021110211380053564907" w:val="&lt;empty/&gt;"/>
    <w:docVar w:name="OawSelectedSource.2022020109365829821666" w:val="&lt;empty/&gt;"/>
    <w:docVar w:name="OawSend.2003010711200895123470110" w:val="&lt;source&gt;&lt;documentProperty UID=&quot;2003060614150123456789&quot;&gt;&lt;SQL&gt;SELECT Value, UID FROM Data WHERE LCID = '%WhereLCID%';&lt;/SQL&gt;&lt;OawDocProperty name=&quot;Outputprofile.Draft&quot; field=&quot;Outputprofile.Draft&quot;/&gt;&lt;/documentProperty&gt;&lt;documentProperty UID=&quot;2003070216009988776655&quot;&gt;&lt;OawDocProperty name=&quot;BM_Subject&quot; field=&quot;Betreff&quot;/&gt;&lt;/documentProperty&gt;&lt;/source&gt;"/>
    <w:docVar w:name="OawSend.2006120514175878093883"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end.2006121210395821292110"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end.2010062509230000000000"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endRestore.2006120514175878093883"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endRestore.2006121210395821292110"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SendRestore.2010062509230000000000" w:val="&lt;source&gt;&lt;documentProperty UID=&quot;&quot;&gt;&lt;Fields List=&quot;&quot;/&gt;&lt;OawDocProperty name=&quot;Outputprofile.Draft&quot; field=&quot;&quot;/&gt;&lt;/documentProperty&gt;&lt;documentProperty UID=&quot;2003070216009988776655&quot;&gt;&lt;OawDocProperty name=&quot;BM_Subject&quot; field=&quot;Betreff&quot;/&gt;&lt;/documentProperty&gt;&lt;/source&gt;"/>
    <w:docVar w:name="OawTemplateProperties" w:val="password:=&lt;Semicolon/&gt;MnO`rrvnqc.=;jumpToFirstField:=1;dotReverenceRemove:=1;resizeA4Letter:=0;unpdateDocPropsOnNewOnly:=0;showAllNoteItems:=0;CharCodeChecked:=;CharCodeUnchecked:=;WizardSteps:=0|1|4;DocumentTitle:=;DisplayName:=;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CustomFieldDokumenttyp&quot; Label=&quot;&amp;lt;translate&amp;gt;SmartTemplate.DocumentType&amp;lt;/translate&amp;gt;&quot; Style=&quot;Betreff&quot;/&gt;_x000d_&lt;Bookmark Name=&quot;Betreff&quot; Label=&quot;&amp;lt;translate&amp;gt;SmartTemplate.Subject&amp;lt;/translate&amp;gt;&quot; Style=&quot;Betreff&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gt;_x000d__x000a_    &lt;LayoutSet IdName=&quot;allPages&quot; Label=&quot;allPages&quot; IsSelected=&quot;true&quot; IsExpanded=&quot;true&quot;&gt;_x000d__x000a_      &lt;PageSetups&gt;_x000d__x000a_        &lt;PageSetup IdName=&quot;A4Portrait&quot; Label=&quot;A4 Portrait&quot; PaperSize=&quot;A4&quot; Orientation=&quot;Portrait&quot; IsSelected=&quot;false&quot;&gt;_x000d__x000a_          &lt;TopMargin Unit=&quot;cm&quot;&gt;5&lt;/TopMargin&gt;_x000d__x000a_          &lt;LeftMargin Unit=&quot;cm&quot;&gt;2&lt;/LeftMargin&gt;_x000d__x000a_          &lt;RightMargin Unit=&quot;cm&quot;&gt;15&lt;/RightMargin&gt;_x000d__x000a_          &lt;BottomMargin Unit=&quot;cm&quot;&gt;3&lt;/BottomMargin&gt;_x000d__x000a_          &lt;Gutter Unit=&quot;cm&quot;&gt;0&lt;/Gutter&gt;_x000d__x000a_          &lt;HeaderDistance Unit=&quot;cm&quot;&gt;1&lt;/HeaderDistance&gt;_x000d__x000a_          &lt;FooterDistance Unit=&quot;cm&quot;&gt;1&lt;/FooterDistance&gt;_x000d__x000a_        &lt;/PageSetup&gt;_x000d__x000a_        &lt;PageSetup IdName=&quot;USLetterPortrait&quot; Label=&quot;US Letter Portrait&quot; PaperSize=&quot;Letter&quot; Orientation=&quot;Portrait&quot; IsSelected=&quot;false&quot;&gt;_x000d__x000a_          &lt;TopMargin Unit=&quot;cm&quot;&gt;5&lt;/TopMargin&gt;_x000d__x000a_          &lt;LeftMargin Unit=&quot;cm&quot;&gt;2&lt;/LeftMargin&gt;_x000d__x000a_          &lt;RightMargin Unit=&quot;cm&quot;&gt;15&lt;/RightMargin&gt;_x000d__x000a_          &lt;BottomMargin Unit=&quot;cm&quot;&gt;3&lt;/BottomMargin&gt;_x000d__x000a_          &lt;Gutter Unit=&quot;cm&quot;&gt;0&lt;/Gutter&gt;_x000d__x000a_          &lt;HeaderDistance Unit=&quot;cm&quot;&gt;1&lt;/HeaderDistance&gt;_x000d__x000a_          &lt;FooterDistance Unit=&quot;cm&quot;&gt;1&lt;/FooterDistance&gt;_x000d__x000a_        &lt;/PageSetup&gt;_x000d__x000a_      &lt;/PageSetups&gt;_x000d__x000a_    &lt;/LayoutSet&gt;_x000d__x000a_  &lt;/LayoutSets&gt;_x000d__x000a_  &lt;Pictures /&gt;_x000d__x000a_  &lt;PaperSettings /&gt;_x000d__x000a_&lt;/WordMasterTemplateConfiguration&gt;"/>
  </w:docVars>
  <w:rsids>
    <w:rsidRoot w:val="00724B14"/>
    <w:rsid w:val="00002702"/>
    <w:rsid w:val="00004EE1"/>
    <w:rsid w:val="00006271"/>
    <w:rsid w:val="00007696"/>
    <w:rsid w:val="000108E9"/>
    <w:rsid w:val="0001511D"/>
    <w:rsid w:val="00015DD5"/>
    <w:rsid w:val="00017399"/>
    <w:rsid w:val="00021A56"/>
    <w:rsid w:val="000238F3"/>
    <w:rsid w:val="00024B0A"/>
    <w:rsid w:val="000260A8"/>
    <w:rsid w:val="000276B5"/>
    <w:rsid w:val="00031B57"/>
    <w:rsid w:val="00032D8D"/>
    <w:rsid w:val="00033A9E"/>
    <w:rsid w:val="00034397"/>
    <w:rsid w:val="000366AF"/>
    <w:rsid w:val="00040885"/>
    <w:rsid w:val="00040FD6"/>
    <w:rsid w:val="00041DD9"/>
    <w:rsid w:val="00044DB5"/>
    <w:rsid w:val="0005055C"/>
    <w:rsid w:val="000509B8"/>
    <w:rsid w:val="00050BE6"/>
    <w:rsid w:val="0005277D"/>
    <w:rsid w:val="0005442F"/>
    <w:rsid w:val="00055FA5"/>
    <w:rsid w:val="00056A3A"/>
    <w:rsid w:val="00060D31"/>
    <w:rsid w:val="00062C3F"/>
    <w:rsid w:val="00063BA1"/>
    <w:rsid w:val="00066C5A"/>
    <w:rsid w:val="00071D36"/>
    <w:rsid w:val="00071FF2"/>
    <w:rsid w:val="0007293B"/>
    <w:rsid w:val="0008000D"/>
    <w:rsid w:val="00084D84"/>
    <w:rsid w:val="000857B4"/>
    <w:rsid w:val="0008617F"/>
    <w:rsid w:val="00087EB3"/>
    <w:rsid w:val="000908CB"/>
    <w:rsid w:val="00090F1F"/>
    <w:rsid w:val="00093B96"/>
    <w:rsid w:val="000947DA"/>
    <w:rsid w:val="000961E2"/>
    <w:rsid w:val="000A21C6"/>
    <w:rsid w:val="000A4843"/>
    <w:rsid w:val="000A576D"/>
    <w:rsid w:val="000A60AC"/>
    <w:rsid w:val="000A67FE"/>
    <w:rsid w:val="000A7BE1"/>
    <w:rsid w:val="000B3AF8"/>
    <w:rsid w:val="000B3B9B"/>
    <w:rsid w:val="000C04C6"/>
    <w:rsid w:val="000C5A6A"/>
    <w:rsid w:val="000D13C6"/>
    <w:rsid w:val="000E423C"/>
    <w:rsid w:val="000E4F25"/>
    <w:rsid w:val="000E5994"/>
    <w:rsid w:val="000E7554"/>
    <w:rsid w:val="000E77D3"/>
    <w:rsid w:val="000E7C52"/>
    <w:rsid w:val="000F11E4"/>
    <w:rsid w:val="000F4427"/>
    <w:rsid w:val="000F79CA"/>
    <w:rsid w:val="000F7A29"/>
    <w:rsid w:val="00100419"/>
    <w:rsid w:val="00103ECC"/>
    <w:rsid w:val="00104BB7"/>
    <w:rsid w:val="00105406"/>
    <w:rsid w:val="001056B6"/>
    <w:rsid w:val="00106163"/>
    <w:rsid w:val="0011173C"/>
    <w:rsid w:val="0011312B"/>
    <w:rsid w:val="00114F68"/>
    <w:rsid w:val="00116492"/>
    <w:rsid w:val="0011764E"/>
    <w:rsid w:val="00120239"/>
    <w:rsid w:val="00121AFE"/>
    <w:rsid w:val="00121DDB"/>
    <w:rsid w:val="001227B2"/>
    <w:rsid w:val="0012335B"/>
    <w:rsid w:val="00125988"/>
    <w:rsid w:val="00126FC9"/>
    <w:rsid w:val="001277BB"/>
    <w:rsid w:val="00130009"/>
    <w:rsid w:val="00131736"/>
    <w:rsid w:val="001349C9"/>
    <w:rsid w:val="00137978"/>
    <w:rsid w:val="00142363"/>
    <w:rsid w:val="001444C9"/>
    <w:rsid w:val="001445DB"/>
    <w:rsid w:val="00144F3D"/>
    <w:rsid w:val="00145EB8"/>
    <w:rsid w:val="00147AC7"/>
    <w:rsid w:val="0015171E"/>
    <w:rsid w:val="00151E12"/>
    <w:rsid w:val="001543B5"/>
    <w:rsid w:val="00155730"/>
    <w:rsid w:val="00155BB8"/>
    <w:rsid w:val="001628EB"/>
    <w:rsid w:val="00164238"/>
    <w:rsid w:val="00164A6D"/>
    <w:rsid w:val="0017090F"/>
    <w:rsid w:val="00172537"/>
    <w:rsid w:val="00173BDB"/>
    <w:rsid w:val="001746D5"/>
    <w:rsid w:val="001772E9"/>
    <w:rsid w:val="00181F94"/>
    <w:rsid w:val="00182010"/>
    <w:rsid w:val="00184AC1"/>
    <w:rsid w:val="00186D97"/>
    <w:rsid w:val="00192316"/>
    <w:rsid w:val="00192671"/>
    <w:rsid w:val="00192A09"/>
    <w:rsid w:val="001A0D83"/>
    <w:rsid w:val="001A20FC"/>
    <w:rsid w:val="001A3AFA"/>
    <w:rsid w:val="001A5CFE"/>
    <w:rsid w:val="001B00F3"/>
    <w:rsid w:val="001B0364"/>
    <w:rsid w:val="001B05F9"/>
    <w:rsid w:val="001B0C90"/>
    <w:rsid w:val="001B0E6D"/>
    <w:rsid w:val="001B325C"/>
    <w:rsid w:val="001B3B5E"/>
    <w:rsid w:val="001B5F4E"/>
    <w:rsid w:val="001C1D4A"/>
    <w:rsid w:val="001C42DD"/>
    <w:rsid w:val="001C7C60"/>
    <w:rsid w:val="001D1991"/>
    <w:rsid w:val="001D44DB"/>
    <w:rsid w:val="001D61A1"/>
    <w:rsid w:val="001D755A"/>
    <w:rsid w:val="001E0FB5"/>
    <w:rsid w:val="001E1357"/>
    <w:rsid w:val="001E2A82"/>
    <w:rsid w:val="001E7DF4"/>
    <w:rsid w:val="001F0974"/>
    <w:rsid w:val="001F3911"/>
    <w:rsid w:val="001F3D06"/>
    <w:rsid w:val="001F5040"/>
    <w:rsid w:val="0020119C"/>
    <w:rsid w:val="00203362"/>
    <w:rsid w:val="00203DB9"/>
    <w:rsid w:val="00205F62"/>
    <w:rsid w:val="00207DB6"/>
    <w:rsid w:val="00210D8E"/>
    <w:rsid w:val="002121A4"/>
    <w:rsid w:val="00215A44"/>
    <w:rsid w:val="002172DD"/>
    <w:rsid w:val="002228B6"/>
    <w:rsid w:val="002231DC"/>
    <w:rsid w:val="0022436B"/>
    <w:rsid w:val="00227159"/>
    <w:rsid w:val="002315B5"/>
    <w:rsid w:val="00232B05"/>
    <w:rsid w:val="002376C0"/>
    <w:rsid w:val="00240494"/>
    <w:rsid w:val="00243107"/>
    <w:rsid w:val="00247C37"/>
    <w:rsid w:val="00250B51"/>
    <w:rsid w:val="00253748"/>
    <w:rsid w:val="00255F72"/>
    <w:rsid w:val="002571B1"/>
    <w:rsid w:val="00257ABE"/>
    <w:rsid w:val="002645DC"/>
    <w:rsid w:val="0026666F"/>
    <w:rsid w:val="0026709B"/>
    <w:rsid w:val="00267256"/>
    <w:rsid w:val="00271915"/>
    <w:rsid w:val="0027318D"/>
    <w:rsid w:val="00276705"/>
    <w:rsid w:val="00276ED0"/>
    <w:rsid w:val="00277B63"/>
    <w:rsid w:val="002806CF"/>
    <w:rsid w:val="00280CBD"/>
    <w:rsid w:val="00285B75"/>
    <w:rsid w:val="0028795D"/>
    <w:rsid w:val="00291F73"/>
    <w:rsid w:val="00294402"/>
    <w:rsid w:val="00295852"/>
    <w:rsid w:val="002A0832"/>
    <w:rsid w:val="002A14F4"/>
    <w:rsid w:val="002A4481"/>
    <w:rsid w:val="002A53C0"/>
    <w:rsid w:val="002A688E"/>
    <w:rsid w:val="002A6AC8"/>
    <w:rsid w:val="002A7EF8"/>
    <w:rsid w:val="002B07FC"/>
    <w:rsid w:val="002B2862"/>
    <w:rsid w:val="002B3964"/>
    <w:rsid w:val="002B456E"/>
    <w:rsid w:val="002C0633"/>
    <w:rsid w:val="002C161E"/>
    <w:rsid w:val="002C46C4"/>
    <w:rsid w:val="002C585D"/>
    <w:rsid w:val="002C5D1B"/>
    <w:rsid w:val="002D22E6"/>
    <w:rsid w:val="002D35BD"/>
    <w:rsid w:val="002E0B33"/>
    <w:rsid w:val="002E15EB"/>
    <w:rsid w:val="002E4860"/>
    <w:rsid w:val="002E52C3"/>
    <w:rsid w:val="002E5AA4"/>
    <w:rsid w:val="002E6FA1"/>
    <w:rsid w:val="002E739C"/>
    <w:rsid w:val="002F2945"/>
    <w:rsid w:val="003010A6"/>
    <w:rsid w:val="00301FAF"/>
    <w:rsid w:val="0030527B"/>
    <w:rsid w:val="003060EE"/>
    <w:rsid w:val="003063E4"/>
    <w:rsid w:val="003106CC"/>
    <w:rsid w:val="00312725"/>
    <w:rsid w:val="003141D8"/>
    <w:rsid w:val="00314650"/>
    <w:rsid w:val="003146AB"/>
    <w:rsid w:val="00315936"/>
    <w:rsid w:val="00322062"/>
    <w:rsid w:val="00322D36"/>
    <w:rsid w:val="00327E90"/>
    <w:rsid w:val="00330B1F"/>
    <w:rsid w:val="00331098"/>
    <w:rsid w:val="003323FE"/>
    <w:rsid w:val="00333862"/>
    <w:rsid w:val="00334C57"/>
    <w:rsid w:val="0033550C"/>
    <w:rsid w:val="00335B07"/>
    <w:rsid w:val="00337538"/>
    <w:rsid w:val="00337911"/>
    <w:rsid w:val="003406D2"/>
    <w:rsid w:val="00345996"/>
    <w:rsid w:val="00345EF6"/>
    <w:rsid w:val="00346627"/>
    <w:rsid w:val="00346AC7"/>
    <w:rsid w:val="00351593"/>
    <w:rsid w:val="003558D8"/>
    <w:rsid w:val="00355F1A"/>
    <w:rsid w:val="00357052"/>
    <w:rsid w:val="0035725A"/>
    <w:rsid w:val="00357B7E"/>
    <w:rsid w:val="00364B45"/>
    <w:rsid w:val="00365C56"/>
    <w:rsid w:val="00367AA4"/>
    <w:rsid w:val="003709F4"/>
    <w:rsid w:val="00370F06"/>
    <w:rsid w:val="003733AA"/>
    <w:rsid w:val="0038209D"/>
    <w:rsid w:val="003859D7"/>
    <w:rsid w:val="003859F6"/>
    <w:rsid w:val="00387152"/>
    <w:rsid w:val="00391764"/>
    <w:rsid w:val="0039244A"/>
    <w:rsid w:val="003939BE"/>
    <w:rsid w:val="00395220"/>
    <w:rsid w:val="00396159"/>
    <w:rsid w:val="0039625D"/>
    <w:rsid w:val="003A0B8A"/>
    <w:rsid w:val="003A176B"/>
    <w:rsid w:val="003A293A"/>
    <w:rsid w:val="003A3F92"/>
    <w:rsid w:val="003A5266"/>
    <w:rsid w:val="003A529B"/>
    <w:rsid w:val="003A5C7A"/>
    <w:rsid w:val="003B0132"/>
    <w:rsid w:val="003B07B2"/>
    <w:rsid w:val="003B51CE"/>
    <w:rsid w:val="003C0C13"/>
    <w:rsid w:val="003C1AE7"/>
    <w:rsid w:val="003D0479"/>
    <w:rsid w:val="003D31B4"/>
    <w:rsid w:val="003E1B98"/>
    <w:rsid w:val="003E241B"/>
    <w:rsid w:val="003E310E"/>
    <w:rsid w:val="003E46AD"/>
    <w:rsid w:val="003E587B"/>
    <w:rsid w:val="003E62F9"/>
    <w:rsid w:val="003E6B91"/>
    <w:rsid w:val="003F2A76"/>
    <w:rsid w:val="003F2D0E"/>
    <w:rsid w:val="003F4610"/>
    <w:rsid w:val="00400E84"/>
    <w:rsid w:val="00404569"/>
    <w:rsid w:val="004057A9"/>
    <w:rsid w:val="0040607D"/>
    <w:rsid w:val="00407B67"/>
    <w:rsid w:val="004108D6"/>
    <w:rsid w:val="00411187"/>
    <w:rsid w:val="00411584"/>
    <w:rsid w:val="004140F0"/>
    <w:rsid w:val="0041599A"/>
    <w:rsid w:val="004173AA"/>
    <w:rsid w:val="00421F1B"/>
    <w:rsid w:val="00422101"/>
    <w:rsid w:val="0042261C"/>
    <w:rsid w:val="00422B45"/>
    <w:rsid w:val="0042424E"/>
    <w:rsid w:val="00431682"/>
    <w:rsid w:val="00433A3F"/>
    <w:rsid w:val="0043661F"/>
    <w:rsid w:val="004370E3"/>
    <w:rsid w:val="004409C6"/>
    <w:rsid w:val="004416D1"/>
    <w:rsid w:val="004418CF"/>
    <w:rsid w:val="00442A76"/>
    <w:rsid w:val="00446849"/>
    <w:rsid w:val="004472F7"/>
    <w:rsid w:val="00451184"/>
    <w:rsid w:val="00451277"/>
    <w:rsid w:val="00454B83"/>
    <w:rsid w:val="00455A76"/>
    <w:rsid w:val="00456D32"/>
    <w:rsid w:val="004572FE"/>
    <w:rsid w:val="00460FEA"/>
    <w:rsid w:val="00461EE9"/>
    <w:rsid w:val="00462486"/>
    <w:rsid w:val="00467057"/>
    <w:rsid w:val="00476646"/>
    <w:rsid w:val="0048022C"/>
    <w:rsid w:val="004821CB"/>
    <w:rsid w:val="004843C2"/>
    <w:rsid w:val="00484E95"/>
    <w:rsid w:val="00485425"/>
    <w:rsid w:val="00485BEE"/>
    <w:rsid w:val="00486D68"/>
    <w:rsid w:val="0048771D"/>
    <w:rsid w:val="004913B4"/>
    <w:rsid w:val="00493944"/>
    <w:rsid w:val="00493C12"/>
    <w:rsid w:val="00494AD2"/>
    <w:rsid w:val="00495B2A"/>
    <w:rsid w:val="00496494"/>
    <w:rsid w:val="004A3F06"/>
    <w:rsid w:val="004A6F67"/>
    <w:rsid w:val="004A7DF3"/>
    <w:rsid w:val="004B43C3"/>
    <w:rsid w:val="004B7034"/>
    <w:rsid w:val="004C0213"/>
    <w:rsid w:val="004C2BDA"/>
    <w:rsid w:val="004C47DD"/>
    <w:rsid w:val="004C5111"/>
    <w:rsid w:val="004C5418"/>
    <w:rsid w:val="004C6FE2"/>
    <w:rsid w:val="004C7A22"/>
    <w:rsid w:val="004D0B8C"/>
    <w:rsid w:val="004D23E9"/>
    <w:rsid w:val="004D51CE"/>
    <w:rsid w:val="004E1981"/>
    <w:rsid w:val="004E2D32"/>
    <w:rsid w:val="004E4158"/>
    <w:rsid w:val="004E5D14"/>
    <w:rsid w:val="004E6FEA"/>
    <w:rsid w:val="004F4C96"/>
    <w:rsid w:val="004F51B7"/>
    <w:rsid w:val="0050045D"/>
    <w:rsid w:val="00500E09"/>
    <w:rsid w:val="00501E4E"/>
    <w:rsid w:val="005033CF"/>
    <w:rsid w:val="005055CB"/>
    <w:rsid w:val="00511C4C"/>
    <w:rsid w:val="005203C9"/>
    <w:rsid w:val="005210F2"/>
    <w:rsid w:val="005224AA"/>
    <w:rsid w:val="00522545"/>
    <w:rsid w:val="0052352F"/>
    <w:rsid w:val="005243FA"/>
    <w:rsid w:val="00524861"/>
    <w:rsid w:val="00525714"/>
    <w:rsid w:val="00526DD3"/>
    <w:rsid w:val="005303C3"/>
    <w:rsid w:val="00532B29"/>
    <w:rsid w:val="00534CD8"/>
    <w:rsid w:val="00536F55"/>
    <w:rsid w:val="005455A8"/>
    <w:rsid w:val="00545C23"/>
    <w:rsid w:val="00546E1B"/>
    <w:rsid w:val="0055005A"/>
    <w:rsid w:val="00550F8A"/>
    <w:rsid w:val="0055289C"/>
    <w:rsid w:val="00552960"/>
    <w:rsid w:val="005559E3"/>
    <w:rsid w:val="00557113"/>
    <w:rsid w:val="00557CFE"/>
    <w:rsid w:val="00562799"/>
    <w:rsid w:val="00564D53"/>
    <w:rsid w:val="005660A6"/>
    <w:rsid w:val="0057133C"/>
    <w:rsid w:val="00571B4C"/>
    <w:rsid w:val="005723BF"/>
    <w:rsid w:val="00590EF3"/>
    <w:rsid w:val="00592C1B"/>
    <w:rsid w:val="005A101A"/>
    <w:rsid w:val="005A2728"/>
    <w:rsid w:val="005B00E8"/>
    <w:rsid w:val="005B0ADF"/>
    <w:rsid w:val="005B5394"/>
    <w:rsid w:val="005C1B96"/>
    <w:rsid w:val="005C3F3A"/>
    <w:rsid w:val="005D50A3"/>
    <w:rsid w:val="005D61AD"/>
    <w:rsid w:val="005D6DD3"/>
    <w:rsid w:val="005E0968"/>
    <w:rsid w:val="005E110D"/>
    <w:rsid w:val="005E1A66"/>
    <w:rsid w:val="005E6FA9"/>
    <w:rsid w:val="005E7427"/>
    <w:rsid w:val="005E7E3B"/>
    <w:rsid w:val="005F114D"/>
    <w:rsid w:val="005F1191"/>
    <w:rsid w:val="005F49A4"/>
    <w:rsid w:val="005F68F3"/>
    <w:rsid w:val="005F7E32"/>
    <w:rsid w:val="00600B72"/>
    <w:rsid w:val="00605F48"/>
    <w:rsid w:val="00606E50"/>
    <w:rsid w:val="00607715"/>
    <w:rsid w:val="0061165A"/>
    <w:rsid w:val="006126BE"/>
    <w:rsid w:val="00613F1F"/>
    <w:rsid w:val="006204B8"/>
    <w:rsid w:val="00622BA9"/>
    <w:rsid w:val="00624497"/>
    <w:rsid w:val="006304A4"/>
    <w:rsid w:val="00630A9F"/>
    <w:rsid w:val="00630CD1"/>
    <w:rsid w:val="0063352C"/>
    <w:rsid w:val="00634C2C"/>
    <w:rsid w:val="00635459"/>
    <w:rsid w:val="00642192"/>
    <w:rsid w:val="006443AF"/>
    <w:rsid w:val="00645B7D"/>
    <w:rsid w:val="006465B3"/>
    <w:rsid w:val="006475B7"/>
    <w:rsid w:val="00650EBF"/>
    <w:rsid w:val="00652430"/>
    <w:rsid w:val="00660428"/>
    <w:rsid w:val="0066155A"/>
    <w:rsid w:val="00662328"/>
    <w:rsid w:val="00665FFA"/>
    <w:rsid w:val="00666BDE"/>
    <w:rsid w:val="00667BE0"/>
    <w:rsid w:val="00670A85"/>
    <w:rsid w:val="00675EF7"/>
    <w:rsid w:val="00677E4E"/>
    <w:rsid w:val="00681715"/>
    <w:rsid w:val="006823C6"/>
    <w:rsid w:val="00682C40"/>
    <w:rsid w:val="00682E85"/>
    <w:rsid w:val="00684B82"/>
    <w:rsid w:val="00686E8F"/>
    <w:rsid w:val="00690354"/>
    <w:rsid w:val="0069161B"/>
    <w:rsid w:val="00695EDF"/>
    <w:rsid w:val="006A1546"/>
    <w:rsid w:val="006A27FE"/>
    <w:rsid w:val="006A3838"/>
    <w:rsid w:val="006A426E"/>
    <w:rsid w:val="006B131C"/>
    <w:rsid w:val="006B1740"/>
    <w:rsid w:val="006B2A02"/>
    <w:rsid w:val="006B3319"/>
    <w:rsid w:val="006B3DB9"/>
    <w:rsid w:val="006B49EB"/>
    <w:rsid w:val="006B4DCE"/>
    <w:rsid w:val="006C0959"/>
    <w:rsid w:val="006C43D9"/>
    <w:rsid w:val="006C53AD"/>
    <w:rsid w:val="006D18AC"/>
    <w:rsid w:val="006D4DA7"/>
    <w:rsid w:val="006D76F9"/>
    <w:rsid w:val="006E19B2"/>
    <w:rsid w:val="006E2AE9"/>
    <w:rsid w:val="006F2614"/>
    <w:rsid w:val="006F2D98"/>
    <w:rsid w:val="006F6351"/>
    <w:rsid w:val="007005D8"/>
    <w:rsid w:val="0070170D"/>
    <w:rsid w:val="0070176B"/>
    <w:rsid w:val="00705FAF"/>
    <w:rsid w:val="00706FA1"/>
    <w:rsid w:val="007119A4"/>
    <w:rsid w:val="00713903"/>
    <w:rsid w:val="00716963"/>
    <w:rsid w:val="00724B14"/>
    <w:rsid w:val="00727DA0"/>
    <w:rsid w:val="00730FCB"/>
    <w:rsid w:val="007319D5"/>
    <w:rsid w:val="00731CD4"/>
    <w:rsid w:val="00735B52"/>
    <w:rsid w:val="00736447"/>
    <w:rsid w:val="007409FE"/>
    <w:rsid w:val="00740A93"/>
    <w:rsid w:val="00741125"/>
    <w:rsid w:val="007439A8"/>
    <w:rsid w:val="00745506"/>
    <w:rsid w:val="00745B4A"/>
    <w:rsid w:val="0074647F"/>
    <w:rsid w:val="0074656C"/>
    <w:rsid w:val="00750307"/>
    <w:rsid w:val="00750C26"/>
    <w:rsid w:val="007554A5"/>
    <w:rsid w:val="00761224"/>
    <w:rsid w:val="00761688"/>
    <w:rsid w:val="007619A0"/>
    <w:rsid w:val="00763F4A"/>
    <w:rsid w:val="007740C9"/>
    <w:rsid w:val="00776C5A"/>
    <w:rsid w:val="007807D5"/>
    <w:rsid w:val="007818CD"/>
    <w:rsid w:val="00781E9A"/>
    <w:rsid w:val="00782950"/>
    <w:rsid w:val="00785037"/>
    <w:rsid w:val="00787448"/>
    <w:rsid w:val="007916B9"/>
    <w:rsid w:val="00792433"/>
    <w:rsid w:val="00792AAD"/>
    <w:rsid w:val="00792C32"/>
    <w:rsid w:val="0079771A"/>
    <w:rsid w:val="007A0C7B"/>
    <w:rsid w:val="007A26AF"/>
    <w:rsid w:val="007A26F0"/>
    <w:rsid w:val="007A5168"/>
    <w:rsid w:val="007A555F"/>
    <w:rsid w:val="007A6AE4"/>
    <w:rsid w:val="007A70DF"/>
    <w:rsid w:val="007A7EF5"/>
    <w:rsid w:val="007B0D9E"/>
    <w:rsid w:val="007B32CE"/>
    <w:rsid w:val="007B33CC"/>
    <w:rsid w:val="007B38AB"/>
    <w:rsid w:val="007B6C61"/>
    <w:rsid w:val="007C4472"/>
    <w:rsid w:val="007C555F"/>
    <w:rsid w:val="007D12FF"/>
    <w:rsid w:val="007D7FB4"/>
    <w:rsid w:val="007E0390"/>
    <w:rsid w:val="007E31FD"/>
    <w:rsid w:val="007E3844"/>
    <w:rsid w:val="007E4F02"/>
    <w:rsid w:val="007E6B47"/>
    <w:rsid w:val="007F35ED"/>
    <w:rsid w:val="007F53F1"/>
    <w:rsid w:val="007F5892"/>
    <w:rsid w:val="00801B56"/>
    <w:rsid w:val="008029D0"/>
    <w:rsid w:val="00802F45"/>
    <w:rsid w:val="0080553C"/>
    <w:rsid w:val="00811559"/>
    <w:rsid w:val="008123EA"/>
    <w:rsid w:val="008129D6"/>
    <w:rsid w:val="00817C48"/>
    <w:rsid w:val="00822195"/>
    <w:rsid w:val="00822BEF"/>
    <w:rsid w:val="0082477B"/>
    <w:rsid w:val="0084020C"/>
    <w:rsid w:val="008454DD"/>
    <w:rsid w:val="00846501"/>
    <w:rsid w:val="008469A9"/>
    <w:rsid w:val="00847BDD"/>
    <w:rsid w:val="0085142C"/>
    <w:rsid w:val="00852028"/>
    <w:rsid w:val="008521C9"/>
    <w:rsid w:val="00852DD6"/>
    <w:rsid w:val="00853110"/>
    <w:rsid w:val="0085437C"/>
    <w:rsid w:val="008603B3"/>
    <w:rsid w:val="00860FEA"/>
    <w:rsid w:val="0086192A"/>
    <w:rsid w:val="00862D15"/>
    <w:rsid w:val="008641F4"/>
    <w:rsid w:val="008648C0"/>
    <w:rsid w:val="00865BD2"/>
    <w:rsid w:val="008669E5"/>
    <w:rsid w:val="008704E4"/>
    <w:rsid w:val="00872DE2"/>
    <w:rsid w:val="00882779"/>
    <w:rsid w:val="0088463C"/>
    <w:rsid w:val="00884CAE"/>
    <w:rsid w:val="0088682C"/>
    <w:rsid w:val="0088768F"/>
    <w:rsid w:val="008930B6"/>
    <w:rsid w:val="00895065"/>
    <w:rsid w:val="008A009B"/>
    <w:rsid w:val="008A2DAB"/>
    <w:rsid w:val="008A6F25"/>
    <w:rsid w:val="008A7D54"/>
    <w:rsid w:val="008B0C14"/>
    <w:rsid w:val="008D0610"/>
    <w:rsid w:val="008D24C2"/>
    <w:rsid w:val="008E24F5"/>
    <w:rsid w:val="008E6C73"/>
    <w:rsid w:val="008F17F0"/>
    <w:rsid w:val="008F221E"/>
    <w:rsid w:val="008F3CD3"/>
    <w:rsid w:val="008F6E8D"/>
    <w:rsid w:val="009028A9"/>
    <w:rsid w:val="00905189"/>
    <w:rsid w:val="00906EEA"/>
    <w:rsid w:val="00913E10"/>
    <w:rsid w:val="00924FAB"/>
    <w:rsid w:val="00927B65"/>
    <w:rsid w:val="0093239A"/>
    <w:rsid w:val="009335C2"/>
    <w:rsid w:val="009418A9"/>
    <w:rsid w:val="009471C4"/>
    <w:rsid w:val="00953997"/>
    <w:rsid w:val="0095423C"/>
    <w:rsid w:val="009546FC"/>
    <w:rsid w:val="00954E0A"/>
    <w:rsid w:val="00955258"/>
    <w:rsid w:val="009579B6"/>
    <w:rsid w:val="009708A5"/>
    <w:rsid w:val="0097135D"/>
    <w:rsid w:val="00971851"/>
    <w:rsid w:val="009805E4"/>
    <w:rsid w:val="00983D53"/>
    <w:rsid w:val="00986611"/>
    <w:rsid w:val="009879C3"/>
    <w:rsid w:val="00987FE6"/>
    <w:rsid w:val="009901E7"/>
    <w:rsid w:val="009908FF"/>
    <w:rsid w:val="009923F6"/>
    <w:rsid w:val="00994D06"/>
    <w:rsid w:val="009957E9"/>
    <w:rsid w:val="00995E20"/>
    <w:rsid w:val="009A0746"/>
    <w:rsid w:val="009A187B"/>
    <w:rsid w:val="009A4A87"/>
    <w:rsid w:val="009A6669"/>
    <w:rsid w:val="009A7642"/>
    <w:rsid w:val="009A7FC1"/>
    <w:rsid w:val="009B0B44"/>
    <w:rsid w:val="009B3482"/>
    <w:rsid w:val="009B6D08"/>
    <w:rsid w:val="009B7683"/>
    <w:rsid w:val="009C0C16"/>
    <w:rsid w:val="009C7198"/>
    <w:rsid w:val="009C776C"/>
    <w:rsid w:val="009C7FCF"/>
    <w:rsid w:val="009D284B"/>
    <w:rsid w:val="009D3FB9"/>
    <w:rsid w:val="009D48A4"/>
    <w:rsid w:val="009D76CF"/>
    <w:rsid w:val="009E0E4C"/>
    <w:rsid w:val="009E1B47"/>
    <w:rsid w:val="009E77EC"/>
    <w:rsid w:val="009F0FD9"/>
    <w:rsid w:val="009F30BA"/>
    <w:rsid w:val="009F3CBC"/>
    <w:rsid w:val="009F4EDB"/>
    <w:rsid w:val="00A02515"/>
    <w:rsid w:val="00A0489F"/>
    <w:rsid w:val="00A053A3"/>
    <w:rsid w:val="00A0795E"/>
    <w:rsid w:val="00A115B0"/>
    <w:rsid w:val="00A1765D"/>
    <w:rsid w:val="00A216F8"/>
    <w:rsid w:val="00A2174A"/>
    <w:rsid w:val="00A23B51"/>
    <w:rsid w:val="00A2735F"/>
    <w:rsid w:val="00A27C3A"/>
    <w:rsid w:val="00A3125E"/>
    <w:rsid w:val="00A36FB8"/>
    <w:rsid w:val="00A4352C"/>
    <w:rsid w:val="00A454B0"/>
    <w:rsid w:val="00A457E7"/>
    <w:rsid w:val="00A465D3"/>
    <w:rsid w:val="00A50803"/>
    <w:rsid w:val="00A51B41"/>
    <w:rsid w:val="00A604B0"/>
    <w:rsid w:val="00A61E51"/>
    <w:rsid w:val="00A66F06"/>
    <w:rsid w:val="00A679F1"/>
    <w:rsid w:val="00A70A6F"/>
    <w:rsid w:val="00A77C08"/>
    <w:rsid w:val="00A77CAF"/>
    <w:rsid w:val="00A8066C"/>
    <w:rsid w:val="00A82BE9"/>
    <w:rsid w:val="00A82F2F"/>
    <w:rsid w:val="00A85216"/>
    <w:rsid w:val="00A9021D"/>
    <w:rsid w:val="00A9536F"/>
    <w:rsid w:val="00A95BED"/>
    <w:rsid w:val="00A97B34"/>
    <w:rsid w:val="00AA3107"/>
    <w:rsid w:val="00AA572A"/>
    <w:rsid w:val="00AA6883"/>
    <w:rsid w:val="00AB0B2C"/>
    <w:rsid w:val="00AB22FC"/>
    <w:rsid w:val="00AB712C"/>
    <w:rsid w:val="00AC106A"/>
    <w:rsid w:val="00AC1296"/>
    <w:rsid w:val="00AC17CD"/>
    <w:rsid w:val="00AD0B0F"/>
    <w:rsid w:val="00AD0C85"/>
    <w:rsid w:val="00AD2535"/>
    <w:rsid w:val="00AD49C9"/>
    <w:rsid w:val="00AD5201"/>
    <w:rsid w:val="00AE061A"/>
    <w:rsid w:val="00AE0F31"/>
    <w:rsid w:val="00AE19E9"/>
    <w:rsid w:val="00AE1B37"/>
    <w:rsid w:val="00AE1C8A"/>
    <w:rsid w:val="00AE48C2"/>
    <w:rsid w:val="00AE68DB"/>
    <w:rsid w:val="00AE6C6B"/>
    <w:rsid w:val="00AE7BB9"/>
    <w:rsid w:val="00AF0895"/>
    <w:rsid w:val="00AF486A"/>
    <w:rsid w:val="00AF6FCF"/>
    <w:rsid w:val="00AF75CA"/>
    <w:rsid w:val="00B018C7"/>
    <w:rsid w:val="00B0709A"/>
    <w:rsid w:val="00B07FD9"/>
    <w:rsid w:val="00B125A9"/>
    <w:rsid w:val="00B133A2"/>
    <w:rsid w:val="00B15C03"/>
    <w:rsid w:val="00B21830"/>
    <w:rsid w:val="00B2372A"/>
    <w:rsid w:val="00B312B9"/>
    <w:rsid w:val="00B315FD"/>
    <w:rsid w:val="00B31B49"/>
    <w:rsid w:val="00B36D8C"/>
    <w:rsid w:val="00B37F8E"/>
    <w:rsid w:val="00B40F06"/>
    <w:rsid w:val="00B4127B"/>
    <w:rsid w:val="00B41582"/>
    <w:rsid w:val="00B41B31"/>
    <w:rsid w:val="00B47D07"/>
    <w:rsid w:val="00B50FAB"/>
    <w:rsid w:val="00B544B6"/>
    <w:rsid w:val="00B5459E"/>
    <w:rsid w:val="00B57BE3"/>
    <w:rsid w:val="00B61C29"/>
    <w:rsid w:val="00B63CA3"/>
    <w:rsid w:val="00B72902"/>
    <w:rsid w:val="00B74DC7"/>
    <w:rsid w:val="00B76B00"/>
    <w:rsid w:val="00B82645"/>
    <w:rsid w:val="00B82901"/>
    <w:rsid w:val="00B8340F"/>
    <w:rsid w:val="00B8366E"/>
    <w:rsid w:val="00B86C02"/>
    <w:rsid w:val="00B948EA"/>
    <w:rsid w:val="00B9698B"/>
    <w:rsid w:val="00BA0F33"/>
    <w:rsid w:val="00BA72F4"/>
    <w:rsid w:val="00BA767B"/>
    <w:rsid w:val="00BA7D0F"/>
    <w:rsid w:val="00BB2BAD"/>
    <w:rsid w:val="00BB3633"/>
    <w:rsid w:val="00BB50FB"/>
    <w:rsid w:val="00BC101F"/>
    <w:rsid w:val="00BC331A"/>
    <w:rsid w:val="00BD3162"/>
    <w:rsid w:val="00BD58D2"/>
    <w:rsid w:val="00BD693C"/>
    <w:rsid w:val="00BE0EBA"/>
    <w:rsid w:val="00BE36AD"/>
    <w:rsid w:val="00BE388F"/>
    <w:rsid w:val="00BF2663"/>
    <w:rsid w:val="00BF5E96"/>
    <w:rsid w:val="00BF6C4A"/>
    <w:rsid w:val="00C016E3"/>
    <w:rsid w:val="00C061A9"/>
    <w:rsid w:val="00C0759C"/>
    <w:rsid w:val="00C10393"/>
    <w:rsid w:val="00C12344"/>
    <w:rsid w:val="00C1235B"/>
    <w:rsid w:val="00C12B9E"/>
    <w:rsid w:val="00C12CD8"/>
    <w:rsid w:val="00C1368B"/>
    <w:rsid w:val="00C1791D"/>
    <w:rsid w:val="00C22594"/>
    <w:rsid w:val="00C22FB5"/>
    <w:rsid w:val="00C2720E"/>
    <w:rsid w:val="00C307BC"/>
    <w:rsid w:val="00C35AF9"/>
    <w:rsid w:val="00C36FE5"/>
    <w:rsid w:val="00C45D9A"/>
    <w:rsid w:val="00C514C5"/>
    <w:rsid w:val="00C51CEA"/>
    <w:rsid w:val="00C51CFF"/>
    <w:rsid w:val="00C52809"/>
    <w:rsid w:val="00C54DDC"/>
    <w:rsid w:val="00C55642"/>
    <w:rsid w:val="00C5622E"/>
    <w:rsid w:val="00C574C9"/>
    <w:rsid w:val="00C57A32"/>
    <w:rsid w:val="00C57BD8"/>
    <w:rsid w:val="00C6511F"/>
    <w:rsid w:val="00C662E2"/>
    <w:rsid w:val="00C67326"/>
    <w:rsid w:val="00C70241"/>
    <w:rsid w:val="00C753CE"/>
    <w:rsid w:val="00C776FB"/>
    <w:rsid w:val="00C8132E"/>
    <w:rsid w:val="00C81C30"/>
    <w:rsid w:val="00C83014"/>
    <w:rsid w:val="00C9104A"/>
    <w:rsid w:val="00C926C0"/>
    <w:rsid w:val="00C92C3F"/>
    <w:rsid w:val="00C92DAE"/>
    <w:rsid w:val="00C97FC1"/>
    <w:rsid w:val="00CA17CA"/>
    <w:rsid w:val="00CA41B6"/>
    <w:rsid w:val="00CA4FA7"/>
    <w:rsid w:val="00CB21EE"/>
    <w:rsid w:val="00CB30D5"/>
    <w:rsid w:val="00CC6072"/>
    <w:rsid w:val="00CC62A9"/>
    <w:rsid w:val="00CC769D"/>
    <w:rsid w:val="00CD54FF"/>
    <w:rsid w:val="00CD5FA9"/>
    <w:rsid w:val="00CE2F26"/>
    <w:rsid w:val="00CE36F6"/>
    <w:rsid w:val="00CE5550"/>
    <w:rsid w:val="00CE66ED"/>
    <w:rsid w:val="00CE6A7A"/>
    <w:rsid w:val="00CF0151"/>
    <w:rsid w:val="00CF1CF4"/>
    <w:rsid w:val="00CF5372"/>
    <w:rsid w:val="00CF6607"/>
    <w:rsid w:val="00D00518"/>
    <w:rsid w:val="00D009E4"/>
    <w:rsid w:val="00D031CF"/>
    <w:rsid w:val="00D03E41"/>
    <w:rsid w:val="00D13EA0"/>
    <w:rsid w:val="00D142B1"/>
    <w:rsid w:val="00D145E1"/>
    <w:rsid w:val="00D20C9A"/>
    <w:rsid w:val="00D233E1"/>
    <w:rsid w:val="00D23951"/>
    <w:rsid w:val="00D23A10"/>
    <w:rsid w:val="00D3043F"/>
    <w:rsid w:val="00D31DAF"/>
    <w:rsid w:val="00D3461B"/>
    <w:rsid w:val="00D350FF"/>
    <w:rsid w:val="00D368EE"/>
    <w:rsid w:val="00D37DC1"/>
    <w:rsid w:val="00D414DF"/>
    <w:rsid w:val="00D45EC6"/>
    <w:rsid w:val="00D50420"/>
    <w:rsid w:val="00D516A6"/>
    <w:rsid w:val="00D51870"/>
    <w:rsid w:val="00D540B2"/>
    <w:rsid w:val="00D54E0A"/>
    <w:rsid w:val="00D5545E"/>
    <w:rsid w:val="00D55D19"/>
    <w:rsid w:val="00D575D6"/>
    <w:rsid w:val="00D60715"/>
    <w:rsid w:val="00D6350D"/>
    <w:rsid w:val="00D652D5"/>
    <w:rsid w:val="00D65343"/>
    <w:rsid w:val="00D66691"/>
    <w:rsid w:val="00D66EC4"/>
    <w:rsid w:val="00D66FE0"/>
    <w:rsid w:val="00D703C2"/>
    <w:rsid w:val="00D76468"/>
    <w:rsid w:val="00D76F9F"/>
    <w:rsid w:val="00D80FC1"/>
    <w:rsid w:val="00D841D6"/>
    <w:rsid w:val="00D84F18"/>
    <w:rsid w:val="00D87B0A"/>
    <w:rsid w:val="00D92921"/>
    <w:rsid w:val="00D93DC4"/>
    <w:rsid w:val="00D9743D"/>
    <w:rsid w:val="00DA0441"/>
    <w:rsid w:val="00DA1108"/>
    <w:rsid w:val="00DA15EA"/>
    <w:rsid w:val="00DA60EA"/>
    <w:rsid w:val="00DB0FE0"/>
    <w:rsid w:val="00DB24BC"/>
    <w:rsid w:val="00DB37FE"/>
    <w:rsid w:val="00DB51C0"/>
    <w:rsid w:val="00DB76A8"/>
    <w:rsid w:val="00DC0A62"/>
    <w:rsid w:val="00DC2BFB"/>
    <w:rsid w:val="00DC4F7C"/>
    <w:rsid w:val="00DC57D9"/>
    <w:rsid w:val="00DD4140"/>
    <w:rsid w:val="00DD464E"/>
    <w:rsid w:val="00DD552A"/>
    <w:rsid w:val="00DE409C"/>
    <w:rsid w:val="00DE5DF2"/>
    <w:rsid w:val="00DE743D"/>
    <w:rsid w:val="00DF7284"/>
    <w:rsid w:val="00DF7379"/>
    <w:rsid w:val="00DF7E81"/>
    <w:rsid w:val="00E0021F"/>
    <w:rsid w:val="00E00A1D"/>
    <w:rsid w:val="00E01E4A"/>
    <w:rsid w:val="00E0525C"/>
    <w:rsid w:val="00E05CDE"/>
    <w:rsid w:val="00E12C7E"/>
    <w:rsid w:val="00E1303D"/>
    <w:rsid w:val="00E14AE2"/>
    <w:rsid w:val="00E23A3E"/>
    <w:rsid w:val="00E24A9F"/>
    <w:rsid w:val="00E257E4"/>
    <w:rsid w:val="00E25C2E"/>
    <w:rsid w:val="00E34EB2"/>
    <w:rsid w:val="00E3780B"/>
    <w:rsid w:val="00E41EC1"/>
    <w:rsid w:val="00E444AC"/>
    <w:rsid w:val="00E51D5D"/>
    <w:rsid w:val="00E52AD5"/>
    <w:rsid w:val="00E53E41"/>
    <w:rsid w:val="00E53FC9"/>
    <w:rsid w:val="00E563C3"/>
    <w:rsid w:val="00E57C9A"/>
    <w:rsid w:val="00E60254"/>
    <w:rsid w:val="00E61ABE"/>
    <w:rsid w:val="00E62759"/>
    <w:rsid w:val="00E64B3A"/>
    <w:rsid w:val="00E655D0"/>
    <w:rsid w:val="00E67796"/>
    <w:rsid w:val="00E70FE1"/>
    <w:rsid w:val="00E72216"/>
    <w:rsid w:val="00E727E3"/>
    <w:rsid w:val="00E72FBC"/>
    <w:rsid w:val="00E74398"/>
    <w:rsid w:val="00E77312"/>
    <w:rsid w:val="00E80496"/>
    <w:rsid w:val="00E87D52"/>
    <w:rsid w:val="00E87DD5"/>
    <w:rsid w:val="00E93C75"/>
    <w:rsid w:val="00E93DA7"/>
    <w:rsid w:val="00E945EC"/>
    <w:rsid w:val="00E95278"/>
    <w:rsid w:val="00E9679B"/>
    <w:rsid w:val="00E9786A"/>
    <w:rsid w:val="00EA051C"/>
    <w:rsid w:val="00EA3C39"/>
    <w:rsid w:val="00EB1826"/>
    <w:rsid w:val="00EB1CFF"/>
    <w:rsid w:val="00EB6763"/>
    <w:rsid w:val="00EB7095"/>
    <w:rsid w:val="00EB7AC1"/>
    <w:rsid w:val="00EB7B09"/>
    <w:rsid w:val="00EC1250"/>
    <w:rsid w:val="00EC312F"/>
    <w:rsid w:val="00EC3CB0"/>
    <w:rsid w:val="00EC4CF0"/>
    <w:rsid w:val="00EC7C34"/>
    <w:rsid w:val="00ED0761"/>
    <w:rsid w:val="00ED2664"/>
    <w:rsid w:val="00ED2E8D"/>
    <w:rsid w:val="00ED3448"/>
    <w:rsid w:val="00EE016D"/>
    <w:rsid w:val="00EE059E"/>
    <w:rsid w:val="00EE1067"/>
    <w:rsid w:val="00EE3CA4"/>
    <w:rsid w:val="00EE7A2F"/>
    <w:rsid w:val="00EF4060"/>
    <w:rsid w:val="00EF5794"/>
    <w:rsid w:val="00F060AA"/>
    <w:rsid w:val="00F064FD"/>
    <w:rsid w:val="00F126AD"/>
    <w:rsid w:val="00F14BA3"/>
    <w:rsid w:val="00F1793E"/>
    <w:rsid w:val="00F20C8C"/>
    <w:rsid w:val="00F25138"/>
    <w:rsid w:val="00F27CAF"/>
    <w:rsid w:val="00F31082"/>
    <w:rsid w:val="00F32D9E"/>
    <w:rsid w:val="00F35BE0"/>
    <w:rsid w:val="00F37A65"/>
    <w:rsid w:val="00F43BC6"/>
    <w:rsid w:val="00F44842"/>
    <w:rsid w:val="00F45211"/>
    <w:rsid w:val="00F463DA"/>
    <w:rsid w:val="00F468BE"/>
    <w:rsid w:val="00F47D93"/>
    <w:rsid w:val="00F51D27"/>
    <w:rsid w:val="00F51D98"/>
    <w:rsid w:val="00F52259"/>
    <w:rsid w:val="00F52F6A"/>
    <w:rsid w:val="00F565EB"/>
    <w:rsid w:val="00F62297"/>
    <w:rsid w:val="00F7176B"/>
    <w:rsid w:val="00F750BE"/>
    <w:rsid w:val="00F757F2"/>
    <w:rsid w:val="00F81796"/>
    <w:rsid w:val="00F82358"/>
    <w:rsid w:val="00F82617"/>
    <w:rsid w:val="00F847F2"/>
    <w:rsid w:val="00F84BAE"/>
    <w:rsid w:val="00F87DE1"/>
    <w:rsid w:val="00F904CD"/>
    <w:rsid w:val="00F924A1"/>
    <w:rsid w:val="00F9615F"/>
    <w:rsid w:val="00F96262"/>
    <w:rsid w:val="00F96A5F"/>
    <w:rsid w:val="00F97AB1"/>
    <w:rsid w:val="00FA605F"/>
    <w:rsid w:val="00FA682E"/>
    <w:rsid w:val="00FA69A9"/>
    <w:rsid w:val="00FA7592"/>
    <w:rsid w:val="00FB0D81"/>
    <w:rsid w:val="00FB118F"/>
    <w:rsid w:val="00FB4F54"/>
    <w:rsid w:val="00FC1379"/>
    <w:rsid w:val="00FC27DB"/>
    <w:rsid w:val="00FC3022"/>
    <w:rsid w:val="00FC48C3"/>
    <w:rsid w:val="00FC4CD0"/>
    <w:rsid w:val="00FC5EFE"/>
    <w:rsid w:val="00FC6F01"/>
    <w:rsid w:val="00FD262B"/>
    <w:rsid w:val="00FD41EF"/>
    <w:rsid w:val="00FE3DF8"/>
    <w:rsid w:val="00FE409C"/>
    <w:rsid w:val="00FE6D2D"/>
    <w:rsid w:val="00FE715F"/>
    <w:rsid w:val="00FF04BC"/>
    <w:rsid w:val="00FF1467"/>
    <w:rsid w:val="00FF20B7"/>
    <w:rsid w:val="00FF26E1"/>
    <w:rsid w:val="00FF418A"/>
    <w:rsid w:val="00FF433F"/>
    <w:rsid w:val="00FF5805"/>
    <w:rsid w:val="00FF5C55"/>
    <w:rsid w:val="00FF7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4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5E1"/>
    <w:pPr>
      <w:adjustRightInd w:val="0"/>
      <w:snapToGrid w:val="0"/>
      <w:spacing w:line="270" w:lineRule="atLeast"/>
    </w:pPr>
    <w:rPr>
      <w:rFonts w:ascii="Arial" w:hAnsi="Arial"/>
      <w:szCs w:val="24"/>
      <w:lang w:val="de-CH" w:eastAsia="de-CH"/>
    </w:rPr>
  </w:style>
  <w:style w:type="paragraph" w:styleId="Heading1">
    <w:name w:val="heading 1"/>
    <w:basedOn w:val="Normal"/>
    <w:next w:val="Normal"/>
    <w:autoRedefine/>
    <w:qFormat/>
    <w:rsid w:val="00485425"/>
    <w:pPr>
      <w:keepNext/>
      <w:keepLines/>
      <w:numPr>
        <w:numId w:val="11"/>
      </w:numPr>
      <w:outlineLvl w:val="0"/>
    </w:pPr>
    <w:rPr>
      <w:rFonts w:cs="Arial"/>
      <w:b/>
      <w:bCs/>
      <w:snapToGrid w:val="0"/>
      <w:sz w:val="27"/>
      <w:szCs w:val="32"/>
    </w:rPr>
  </w:style>
  <w:style w:type="paragraph" w:styleId="Heading2">
    <w:name w:val="heading 2"/>
    <w:basedOn w:val="Normal"/>
    <w:next w:val="Normal"/>
    <w:qFormat/>
    <w:rsid w:val="00485425"/>
    <w:pPr>
      <w:keepNext/>
      <w:keepLines/>
      <w:numPr>
        <w:ilvl w:val="1"/>
        <w:numId w:val="11"/>
      </w:numPr>
      <w:outlineLvl w:val="1"/>
    </w:pPr>
    <w:rPr>
      <w:rFonts w:cs="Arial"/>
      <w:b/>
      <w:bCs/>
      <w:iCs/>
      <w:sz w:val="27"/>
      <w:szCs w:val="28"/>
    </w:rPr>
  </w:style>
  <w:style w:type="paragraph" w:styleId="Heading3">
    <w:name w:val="heading 3"/>
    <w:basedOn w:val="Normal"/>
    <w:next w:val="Normal"/>
    <w:qFormat/>
    <w:rsid w:val="0011312B"/>
    <w:pPr>
      <w:keepNext/>
      <w:keepLines/>
      <w:numPr>
        <w:ilvl w:val="2"/>
        <w:numId w:val="11"/>
      </w:numPr>
      <w:outlineLvl w:val="2"/>
    </w:pPr>
    <w:rPr>
      <w:rFonts w:cs="Arial"/>
      <w:b/>
      <w:bCs/>
      <w:szCs w:val="26"/>
    </w:rPr>
  </w:style>
  <w:style w:type="paragraph" w:styleId="Heading4">
    <w:name w:val="heading 4"/>
    <w:basedOn w:val="Normal"/>
    <w:next w:val="Normal"/>
    <w:qFormat/>
    <w:rsid w:val="000C04C6"/>
    <w:pPr>
      <w:keepNext/>
      <w:keepLines/>
      <w:numPr>
        <w:ilvl w:val="3"/>
        <w:numId w:val="11"/>
      </w:numPr>
      <w:ind w:left="851" w:hanging="851"/>
      <w:outlineLvl w:val="3"/>
    </w:pPr>
    <w:rPr>
      <w:b/>
      <w:bCs/>
      <w:szCs w:val="28"/>
    </w:rPr>
  </w:style>
  <w:style w:type="paragraph" w:styleId="Heading5">
    <w:name w:val="heading 5"/>
    <w:basedOn w:val="Normal"/>
    <w:next w:val="Normal"/>
    <w:qFormat/>
    <w:rsid w:val="008D24C2"/>
    <w:pPr>
      <w:keepNext/>
      <w:keepLines/>
      <w:numPr>
        <w:ilvl w:val="4"/>
        <w:numId w:val="11"/>
      </w:numPr>
      <w:ind w:left="1077" w:hanging="1077"/>
      <w:outlineLvl w:val="4"/>
    </w:pPr>
    <w:rPr>
      <w:b/>
      <w:bCs/>
      <w:iCs/>
      <w:szCs w:val="26"/>
    </w:rPr>
  </w:style>
  <w:style w:type="paragraph" w:styleId="Heading6">
    <w:name w:val="heading 6"/>
    <w:basedOn w:val="Normal"/>
    <w:next w:val="Normal"/>
    <w:rsid w:val="0011312B"/>
    <w:pPr>
      <w:keepNext/>
      <w:keepLines/>
      <w:numPr>
        <w:ilvl w:val="5"/>
        <w:numId w:val="11"/>
      </w:numPr>
      <w:outlineLvl w:val="5"/>
    </w:pPr>
    <w:rPr>
      <w:b/>
      <w:bCs/>
      <w:szCs w:val="22"/>
    </w:rPr>
  </w:style>
  <w:style w:type="paragraph" w:styleId="Heading7">
    <w:name w:val="heading 7"/>
    <w:basedOn w:val="Normal"/>
    <w:next w:val="Normal"/>
    <w:rsid w:val="0011312B"/>
    <w:pPr>
      <w:keepNext/>
      <w:keepLines/>
      <w:numPr>
        <w:ilvl w:val="6"/>
        <w:numId w:val="11"/>
      </w:numPr>
      <w:outlineLvl w:val="6"/>
    </w:pPr>
    <w:rPr>
      <w:b/>
    </w:rPr>
  </w:style>
  <w:style w:type="paragraph" w:styleId="Heading8">
    <w:name w:val="heading 8"/>
    <w:basedOn w:val="Normal"/>
    <w:next w:val="Normal"/>
    <w:rsid w:val="0011312B"/>
    <w:pPr>
      <w:keepNext/>
      <w:keepLines/>
      <w:numPr>
        <w:ilvl w:val="7"/>
        <w:numId w:val="11"/>
      </w:numPr>
      <w:outlineLvl w:val="7"/>
    </w:pPr>
    <w:rPr>
      <w:b/>
      <w:iCs/>
    </w:rPr>
  </w:style>
  <w:style w:type="paragraph" w:styleId="Heading9">
    <w:name w:val="heading 9"/>
    <w:basedOn w:val="Normal"/>
    <w:next w:val="Normal"/>
    <w:rsid w:val="0011312B"/>
    <w:pPr>
      <w:keepNext/>
      <w:keepLines/>
      <w:numPr>
        <w:ilvl w:val="8"/>
        <w:numId w:val="11"/>
      </w:numPr>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45E1"/>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Header">
    <w:name w:val="header"/>
    <w:basedOn w:val="Normal"/>
    <w:rsid w:val="009D48A4"/>
  </w:style>
  <w:style w:type="paragraph" w:styleId="Footer">
    <w:name w:val="footer"/>
    <w:basedOn w:val="Normal"/>
    <w:rsid w:val="009D48A4"/>
    <w:rPr>
      <w:sz w:val="14"/>
    </w:rPr>
  </w:style>
  <w:style w:type="paragraph" w:styleId="TOC1">
    <w:name w:val="toc 1"/>
    <w:basedOn w:val="Normal"/>
    <w:next w:val="Normal"/>
    <w:autoRedefine/>
    <w:uiPriority w:val="39"/>
    <w:rsid w:val="008D24C2"/>
    <w:pPr>
      <w:tabs>
        <w:tab w:val="right" w:pos="9344"/>
      </w:tabs>
      <w:spacing w:before="540"/>
      <w:ind w:left="567" w:hanging="567"/>
    </w:pPr>
    <w:rPr>
      <w:b/>
      <w:sz w:val="27"/>
    </w:rPr>
  </w:style>
  <w:style w:type="paragraph" w:styleId="TOC2">
    <w:name w:val="toc 2"/>
    <w:basedOn w:val="Normal"/>
    <w:next w:val="Normal"/>
    <w:autoRedefine/>
    <w:uiPriority w:val="39"/>
    <w:rsid w:val="009F0FD9"/>
    <w:pPr>
      <w:spacing w:before="270"/>
      <w:ind w:left="567" w:hanging="567"/>
    </w:pPr>
  </w:style>
  <w:style w:type="paragraph" w:styleId="TOC3">
    <w:name w:val="toc 3"/>
    <w:basedOn w:val="Normal"/>
    <w:next w:val="Normal"/>
    <w:autoRedefine/>
    <w:uiPriority w:val="39"/>
    <w:rsid w:val="00E64B3A"/>
    <w:pPr>
      <w:ind w:left="1134" w:hanging="567"/>
    </w:pPr>
  </w:style>
  <w:style w:type="character" w:styleId="Hyperlink">
    <w:name w:val="Hyperlink"/>
    <w:basedOn w:val="DefaultParagraphFont"/>
    <w:uiPriority w:val="99"/>
    <w:rsid w:val="00BA7D0F"/>
    <w:rPr>
      <w:dstrike w:val="0"/>
      <w:color w:val="auto"/>
      <w:u w:val="single"/>
      <w:vertAlign w:val="baseline"/>
      <w:lang w:val="de-CH"/>
    </w:rPr>
  </w:style>
  <w:style w:type="paragraph" w:styleId="BalloonText">
    <w:name w:val="Balloon Text"/>
    <w:basedOn w:val="Normal"/>
    <w:rsid w:val="009D48A4"/>
    <w:pPr>
      <w:keepLines/>
    </w:pPr>
    <w:rPr>
      <w:rFonts w:cs="Tahoma"/>
      <w:sz w:val="14"/>
      <w:szCs w:val="16"/>
    </w:rPr>
  </w:style>
  <w:style w:type="character" w:styleId="CommentReference">
    <w:name w:val="annotation reference"/>
    <w:basedOn w:val="DefaultParagraphFont"/>
    <w:rsid w:val="009D48A4"/>
    <w:rPr>
      <w:sz w:val="14"/>
      <w:szCs w:val="16"/>
      <w:lang w:val="de-CH"/>
    </w:rPr>
  </w:style>
  <w:style w:type="paragraph" w:styleId="CommentText">
    <w:name w:val="annotation text"/>
    <w:basedOn w:val="Normal"/>
    <w:rsid w:val="009D48A4"/>
    <w:rPr>
      <w:sz w:val="14"/>
      <w:szCs w:val="20"/>
    </w:rPr>
  </w:style>
  <w:style w:type="paragraph" w:styleId="CommentSubject">
    <w:name w:val="annotation subject"/>
    <w:basedOn w:val="CommentText"/>
    <w:next w:val="CommentText"/>
    <w:rsid w:val="00DE409C"/>
    <w:rPr>
      <w:b/>
      <w:bCs/>
    </w:rPr>
  </w:style>
  <w:style w:type="paragraph" w:styleId="DocumentMap">
    <w:name w:val="Document Map"/>
    <w:basedOn w:val="Normal"/>
    <w:rsid w:val="009D48A4"/>
    <w:rPr>
      <w:rFonts w:cs="Tahoma"/>
      <w:szCs w:val="20"/>
    </w:rPr>
  </w:style>
  <w:style w:type="character" w:styleId="EndnoteReference">
    <w:name w:val="endnote reference"/>
    <w:basedOn w:val="DefaultParagraphFont"/>
    <w:rsid w:val="00DE409C"/>
    <w:rPr>
      <w:vertAlign w:val="superscript"/>
      <w:lang w:val="de-CH"/>
    </w:rPr>
  </w:style>
  <w:style w:type="paragraph" w:styleId="EndnoteText">
    <w:name w:val="endnote text"/>
    <w:basedOn w:val="Normal"/>
    <w:rsid w:val="009D48A4"/>
    <w:rPr>
      <w:sz w:val="14"/>
      <w:szCs w:val="20"/>
    </w:rPr>
  </w:style>
  <w:style w:type="character" w:styleId="FootnoteReference">
    <w:name w:val="footnote reference"/>
    <w:basedOn w:val="DefaultParagraphFont"/>
    <w:rsid w:val="00DE409C"/>
    <w:rPr>
      <w:vertAlign w:val="superscript"/>
      <w:lang w:val="de-CH"/>
    </w:rPr>
  </w:style>
  <w:style w:type="paragraph" w:styleId="FootnoteText">
    <w:name w:val="footnote text"/>
    <w:basedOn w:val="Informationen"/>
    <w:rsid w:val="005243FA"/>
    <w:rPr>
      <w:szCs w:val="20"/>
    </w:rPr>
  </w:style>
  <w:style w:type="paragraph" w:styleId="Index1">
    <w:name w:val="index 1"/>
    <w:basedOn w:val="Normal"/>
    <w:next w:val="Normal"/>
    <w:autoRedefine/>
    <w:rsid w:val="00730FCB"/>
    <w:pPr>
      <w:ind w:left="284" w:hanging="284"/>
    </w:pPr>
  </w:style>
  <w:style w:type="paragraph" w:styleId="Index2">
    <w:name w:val="index 2"/>
    <w:basedOn w:val="Normal"/>
    <w:next w:val="Normal"/>
    <w:autoRedefine/>
    <w:rsid w:val="00730FCB"/>
    <w:pPr>
      <w:ind w:left="568" w:hanging="284"/>
    </w:pPr>
  </w:style>
  <w:style w:type="paragraph" w:styleId="Index3">
    <w:name w:val="index 3"/>
    <w:basedOn w:val="Normal"/>
    <w:next w:val="Normal"/>
    <w:autoRedefine/>
    <w:rsid w:val="00730FCB"/>
    <w:pPr>
      <w:ind w:left="851" w:hanging="284"/>
    </w:pPr>
  </w:style>
  <w:style w:type="paragraph" w:styleId="Index4">
    <w:name w:val="index 4"/>
    <w:basedOn w:val="Normal"/>
    <w:next w:val="Normal"/>
    <w:autoRedefine/>
    <w:rsid w:val="00730FCB"/>
    <w:pPr>
      <w:ind w:left="1135" w:hanging="284"/>
    </w:pPr>
  </w:style>
  <w:style w:type="paragraph" w:styleId="Index5">
    <w:name w:val="index 5"/>
    <w:basedOn w:val="Normal"/>
    <w:next w:val="Normal"/>
    <w:autoRedefine/>
    <w:rsid w:val="00730FCB"/>
    <w:pPr>
      <w:ind w:left="1418" w:hanging="284"/>
    </w:pPr>
  </w:style>
  <w:style w:type="paragraph" w:styleId="Index6">
    <w:name w:val="index 6"/>
    <w:basedOn w:val="Normal"/>
    <w:next w:val="Normal"/>
    <w:autoRedefine/>
    <w:rsid w:val="00730FCB"/>
    <w:pPr>
      <w:ind w:left="1702" w:hanging="284"/>
    </w:pPr>
  </w:style>
  <w:style w:type="paragraph" w:styleId="Index7">
    <w:name w:val="index 7"/>
    <w:basedOn w:val="Normal"/>
    <w:next w:val="Normal"/>
    <w:autoRedefine/>
    <w:rsid w:val="00730FCB"/>
    <w:pPr>
      <w:ind w:left="1985" w:hanging="284"/>
    </w:pPr>
  </w:style>
  <w:style w:type="paragraph" w:styleId="Index8">
    <w:name w:val="index 8"/>
    <w:basedOn w:val="Normal"/>
    <w:next w:val="Normal"/>
    <w:autoRedefine/>
    <w:rsid w:val="00730FCB"/>
    <w:pPr>
      <w:ind w:left="2269" w:hanging="284"/>
    </w:pPr>
  </w:style>
  <w:style w:type="paragraph" w:styleId="Index9">
    <w:name w:val="index 9"/>
    <w:basedOn w:val="Normal"/>
    <w:next w:val="Normal"/>
    <w:autoRedefine/>
    <w:rsid w:val="00730FCB"/>
    <w:pPr>
      <w:ind w:left="2552" w:hanging="284"/>
    </w:pPr>
  </w:style>
  <w:style w:type="paragraph" w:styleId="IndexHeading">
    <w:name w:val="index heading"/>
    <w:basedOn w:val="Normal"/>
    <w:next w:val="Index1"/>
    <w:rsid w:val="00730FCB"/>
    <w:pPr>
      <w:keepNext/>
      <w:keepLines/>
    </w:pPr>
    <w:rPr>
      <w:rFonts w:cs="Arial"/>
      <w:b/>
      <w:bCs/>
    </w:rPr>
  </w:style>
  <w:style w:type="paragraph" w:styleId="MacroText">
    <w:name w:val="macro"/>
    <w:rsid w:val="00C70241"/>
    <w:rPr>
      <w:rFonts w:ascii="Verdana" w:hAnsi="Verdana" w:cs="Courier New"/>
      <w:sz w:val="22"/>
      <w:lang w:val="de-CH" w:eastAsia="de-CH"/>
    </w:rPr>
  </w:style>
  <w:style w:type="paragraph" w:styleId="TableofAuthorities">
    <w:name w:val="table of authorities"/>
    <w:basedOn w:val="Normal"/>
    <w:next w:val="Normal"/>
    <w:rsid w:val="005E7E3B"/>
    <w:pPr>
      <w:ind w:left="284" w:hanging="284"/>
    </w:pPr>
  </w:style>
  <w:style w:type="paragraph" w:styleId="TableofFigures">
    <w:name w:val="table of figures"/>
    <w:basedOn w:val="Normal"/>
    <w:next w:val="Normal"/>
    <w:rsid w:val="00DE409C"/>
  </w:style>
  <w:style w:type="paragraph" w:styleId="TOAHeading">
    <w:name w:val="toa heading"/>
    <w:basedOn w:val="Normal"/>
    <w:next w:val="Normal"/>
    <w:rsid w:val="002645DC"/>
    <w:pPr>
      <w:keepNext/>
      <w:keepLines/>
    </w:pPr>
    <w:rPr>
      <w:rFonts w:cs="Arial"/>
      <w:b/>
      <w:bCs/>
    </w:rPr>
  </w:style>
  <w:style w:type="paragraph" w:styleId="TOC4">
    <w:name w:val="toc 4"/>
    <w:basedOn w:val="Normal"/>
    <w:next w:val="Normal"/>
    <w:autoRedefine/>
    <w:uiPriority w:val="39"/>
    <w:rsid w:val="008D24C2"/>
    <w:pPr>
      <w:ind w:left="1985" w:hanging="851"/>
    </w:pPr>
  </w:style>
  <w:style w:type="paragraph" w:styleId="TOC5">
    <w:name w:val="toc 5"/>
    <w:basedOn w:val="Normal"/>
    <w:next w:val="Normal"/>
    <w:autoRedefine/>
    <w:uiPriority w:val="39"/>
    <w:rsid w:val="008D24C2"/>
    <w:pPr>
      <w:ind w:left="2211" w:hanging="1077"/>
    </w:pPr>
  </w:style>
  <w:style w:type="paragraph" w:styleId="TOC6">
    <w:name w:val="toc 6"/>
    <w:basedOn w:val="Normal"/>
    <w:next w:val="Normal"/>
    <w:autoRedefine/>
    <w:rsid w:val="00DE409C"/>
  </w:style>
  <w:style w:type="paragraph" w:styleId="TOC7">
    <w:name w:val="toc 7"/>
    <w:basedOn w:val="Normal"/>
    <w:next w:val="Normal"/>
    <w:autoRedefine/>
    <w:rsid w:val="00DE409C"/>
  </w:style>
  <w:style w:type="paragraph" w:styleId="TOC8">
    <w:name w:val="toc 8"/>
    <w:basedOn w:val="Normal"/>
    <w:next w:val="Normal"/>
    <w:autoRedefine/>
    <w:rsid w:val="00DE409C"/>
  </w:style>
  <w:style w:type="paragraph" w:styleId="TOC9">
    <w:name w:val="toc 9"/>
    <w:basedOn w:val="Normal"/>
    <w:next w:val="Normal"/>
    <w:autoRedefine/>
    <w:rsid w:val="00DE409C"/>
  </w:style>
  <w:style w:type="paragraph" w:styleId="Title">
    <w:name w:val="Title"/>
    <w:basedOn w:val="Betreff"/>
    <w:next w:val="Normal"/>
    <w:qFormat/>
    <w:rsid w:val="004821CB"/>
    <w:pPr>
      <w:keepNext/>
      <w:keepLines/>
    </w:pPr>
    <w:rPr>
      <w:rFonts w:cs="Arial"/>
      <w:bCs/>
      <w:szCs w:val="32"/>
    </w:rPr>
  </w:style>
  <w:style w:type="paragraph" w:styleId="Subtitle">
    <w:name w:val="Subtitle"/>
    <w:basedOn w:val="Normal"/>
    <w:next w:val="Normal"/>
    <w:qFormat/>
    <w:rsid w:val="00E00A1D"/>
    <w:pPr>
      <w:keepNext/>
      <w:keepLines/>
    </w:pPr>
    <w:rPr>
      <w:rFonts w:cs="Arial"/>
      <w:b/>
    </w:rPr>
  </w:style>
  <w:style w:type="paragraph" w:customStyle="1" w:styleId="TextTogether">
    <w:name w:val="TextTogether"/>
    <w:basedOn w:val="Normal"/>
    <w:rsid w:val="005E7E3B"/>
    <w:pPr>
      <w:keepNext/>
      <w:keepLines/>
    </w:pPr>
  </w:style>
  <w:style w:type="character" w:styleId="Strong">
    <w:name w:val="Strong"/>
    <w:basedOn w:val="DefaultParagraphFont"/>
    <w:rsid w:val="00E95278"/>
    <w:rPr>
      <w:rFonts w:ascii="Arial" w:hAnsi="Arial"/>
      <w:b/>
      <w:bCs/>
      <w:lang w:val="de-CH"/>
    </w:rPr>
  </w:style>
  <w:style w:type="paragraph" w:customStyle="1" w:styleId="Entwurf">
    <w:name w:val="Entwurf"/>
    <w:basedOn w:val="Normal"/>
    <w:rsid w:val="004C5111"/>
    <w:pPr>
      <w:spacing w:line="240" w:lineRule="auto"/>
      <w:jc w:val="center"/>
    </w:pPr>
    <w:rPr>
      <w:b/>
    </w:rPr>
  </w:style>
  <w:style w:type="paragraph" w:styleId="Signature">
    <w:name w:val="Signature"/>
    <w:basedOn w:val="Normal"/>
    <w:rsid w:val="00486D68"/>
    <w:pPr>
      <w:keepNext/>
      <w:keepLines/>
    </w:pPr>
  </w:style>
  <w:style w:type="character" w:styleId="Emphasis">
    <w:name w:val="Emphasis"/>
    <w:basedOn w:val="DefaultParagraphFont"/>
    <w:rsid w:val="009D48A4"/>
    <w:rPr>
      <w:b/>
      <w:iCs/>
      <w:lang w:val="de-CH"/>
    </w:rPr>
  </w:style>
  <w:style w:type="character" w:styleId="FollowedHyperlink">
    <w:name w:val="FollowedHyperlink"/>
    <w:basedOn w:val="DefaultParagraphFont"/>
    <w:rsid w:val="000A67FE"/>
    <w:rPr>
      <w:dstrike w:val="0"/>
      <w:u w:val="none"/>
      <w:vertAlign w:val="baseline"/>
      <w:lang w:val="de-CH"/>
    </w:rPr>
  </w:style>
  <w:style w:type="paragraph" w:customStyle="1" w:styleId="Beilagen">
    <w:name w:val="Beilagen"/>
    <w:basedOn w:val="Normal"/>
    <w:rsid w:val="00C0759C"/>
    <w:pPr>
      <w:numPr>
        <w:numId w:val="23"/>
      </w:numPr>
      <w:spacing w:line="200" w:lineRule="atLeast"/>
      <w:ind w:left="142" w:hanging="142"/>
    </w:pPr>
    <w:rPr>
      <w:sz w:val="16"/>
    </w:rPr>
  </w:style>
  <w:style w:type="paragraph" w:customStyle="1" w:styleId="Dokumentinformationen">
    <w:name w:val="Dokumentinformationen"/>
    <w:basedOn w:val="Normal"/>
    <w:rsid w:val="00D145E1"/>
    <w:pPr>
      <w:spacing w:line="150" w:lineRule="atLeast"/>
    </w:pPr>
    <w:rPr>
      <w:sz w:val="13"/>
    </w:rPr>
  </w:style>
  <w:style w:type="paragraph" w:styleId="BodyText">
    <w:name w:val="Body Text"/>
    <w:basedOn w:val="Normal"/>
    <w:rsid w:val="009D48A4"/>
  </w:style>
  <w:style w:type="paragraph" w:styleId="BodyText2">
    <w:name w:val="Body Text 2"/>
    <w:basedOn w:val="Normal"/>
    <w:rsid w:val="009D48A4"/>
  </w:style>
  <w:style w:type="paragraph" w:styleId="BodyText3">
    <w:name w:val="Body Text 3"/>
    <w:basedOn w:val="Normal"/>
    <w:rsid w:val="009D48A4"/>
    <w:rPr>
      <w:szCs w:val="16"/>
    </w:rPr>
  </w:style>
  <w:style w:type="paragraph" w:styleId="BodyTextFirstIndent">
    <w:name w:val="Body Text First Indent"/>
    <w:basedOn w:val="BodyText"/>
    <w:rsid w:val="009D48A4"/>
  </w:style>
  <w:style w:type="paragraph" w:styleId="BodyTextIndent">
    <w:name w:val="Body Text Indent"/>
    <w:basedOn w:val="Normal"/>
    <w:rsid w:val="009D48A4"/>
  </w:style>
  <w:style w:type="paragraph" w:styleId="BodyTextFirstIndent2">
    <w:name w:val="Body Text First Indent 2"/>
    <w:basedOn w:val="BodyTextIndent"/>
    <w:rsid w:val="009D48A4"/>
  </w:style>
  <w:style w:type="paragraph" w:styleId="BodyTextIndent2">
    <w:name w:val="Body Text Indent 2"/>
    <w:basedOn w:val="Normal"/>
    <w:rsid w:val="009D48A4"/>
  </w:style>
  <w:style w:type="paragraph" w:styleId="BodyTextIndent3">
    <w:name w:val="Body Text Indent 3"/>
    <w:basedOn w:val="Normal"/>
    <w:rsid w:val="009D48A4"/>
    <w:rPr>
      <w:szCs w:val="16"/>
    </w:rPr>
  </w:style>
  <w:style w:type="paragraph" w:styleId="EnvelopeAddress">
    <w:name w:val="envelope address"/>
    <w:basedOn w:val="Normal"/>
    <w:rsid w:val="009D48A4"/>
    <w:pPr>
      <w:framePr w:w="4320" w:h="2160" w:hRule="exact" w:hSpace="141" w:wrap="auto" w:hAnchor="page" w:xAlign="center" w:yAlign="bottom"/>
      <w:ind w:left="1"/>
    </w:pPr>
    <w:rPr>
      <w:rFonts w:cs="Arial"/>
    </w:rPr>
  </w:style>
  <w:style w:type="paragraph" w:styleId="EnvelopeReturn">
    <w:name w:val="envelope return"/>
    <w:basedOn w:val="Normal"/>
    <w:rsid w:val="009D48A4"/>
    <w:rPr>
      <w:rFonts w:cs="Arial"/>
      <w:szCs w:val="20"/>
    </w:rPr>
  </w:style>
  <w:style w:type="paragraph" w:styleId="HTMLAddress">
    <w:name w:val="HTML Address"/>
    <w:basedOn w:val="Normal"/>
    <w:rsid w:val="00730FCB"/>
    <w:rPr>
      <w:iCs/>
    </w:rPr>
  </w:style>
  <w:style w:type="character" w:styleId="HTMLCite">
    <w:name w:val="HTML Cite"/>
    <w:basedOn w:val="DefaultParagraphFont"/>
    <w:rsid w:val="00730FCB"/>
    <w:rPr>
      <w:iCs/>
      <w:lang w:val="de-CH"/>
    </w:rPr>
  </w:style>
  <w:style w:type="character" w:styleId="HTMLCode">
    <w:name w:val="HTML Code"/>
    <w:basedOn w:val="DefaultParagraphFont"/>
    <w:rsid w:val="00730FCB"/>
    <w:rPr>
      <w:rFonts w:ascii="Verdana" w:hAnsi="Verdana" w:cs="Courier New"/>
      <w:sz w:val="22"/>
      <w:szCs w:val="20"/>
      <w:lang w:val="de-CH"/>
    </w:rPr>
  </w:style>
  <w:style w:type="character" w:styleId="HTMLDefinition">
    <w:name w:val="HTML Definition"/>
    <w:basedOn w:val="DefaultParagraphFont"/>
    <w:rsid w:val="00730FCB"/>
    <w:rPr>
      <w:iCs/>
      <w:lang w:val="de-CH"/>
    </w:rPr>
  </w:style>
  <w:style w:type="character" w:styleId="HTMLKeyboard">
    <w:name w:val="HTML Keyboard"/>
    <w:basedOn w:val="DefaultParagraphFont"/>
    <w:rsid w:val="00730FCB"/>
    <w:rPr>
      <w:rFonts w:ascii="Verdana" w:hAnsi="Verdana" w:cs="Courier New"/>
      <w:sz w:val="22"/>
      <w:szCs w:val="20"/>
      <w:lang w:val="de-CH"/>
    </w:rPr>
  </w:style>
  <w:style w:type="paragraph" w:styleId="HTMLPreformatted">
    <w:name w:val="HTML Preformatted"/>
    <w:basedOn w:val="Normal"/>
    <w:rsid w:val="00730FCB"/>
    <w:rPr>
      <w:rFonts w:cs="Courier New"/>
      <w:szCs w:val="20"/>
    </w:rPr>
  </w:style>
  <w:style w:type="character" w:styleId="HTMLSample">
    <w:name w:val="HTML Sample"/>
    <w:basedOn w:val="DefaultParagraphFont"/>
    <w:rsid w:val="00730FCB"/>
    <w:rPr>
      <w:rFonts w:ascii="Verdana" w:hAnsi="Verdana" w:cs="Courier New"/>
      <w:sz w:val="22"/>
      <w:lang w:val="de-CH"/>
    </w:rPr>
  </w:style>
  <w:style w:type="character" w:styleId="HTMLTypewriter">
    <w:name w:val="HTML Typewriter"/>
    <w:basedOn w:val="DefaultParagraphFont"/>
    <w:rsid w:val="00730FCB"/>
    <w:rPr>
      <w:rFonts w:ascii="Verdana" w:hAnsi="Verdana" w:cs="Courier New"/>
      <w:sz w:val="20"/>
      <w:szCs w:val="20"/>
      <w:lang w:val="de-CH"/>
    </w:rPr>
  </w:style>
  <w:style w:type="character" w:styleId="HTMLVariable">
    <w:name w:val="HTML Variable"/>
    <w:basedOn w:val="DefaultParagraphFont"/>
    <w:rsid w:val="00730FCB"/>
    <w:rPr>
      <w:iCs/>
      <w:lang w:val="de-CH"/>
    </w:rPr>
  </w:style>
  <w:style w:type="character" w:styleId="LineNumber">
    <w:name w:val="line number"/>
    <w:basedOn w:val="DefaultParagraphFont"/>
    <w:rsid w:val="00730FCB"/>
    <w:rPr>
      <w:lang w:val="de-CH"/>
    </w:rPr>
  </w:style>
  <w:style w:type="paragraph" w:styleId="List">
    <w:name w:val="List"/>
    <w:basedOn w:val="Normal"/>
    <w:rsid w:val="00730FCB"/>
    <w:pPr>
      <w:ind w:left="283" w:hanging="283"/>
    </w:pPr>
  </w:style>
  <w:style w:type="paragraph" w:styleId="List2">
    <w:name w:val="List 2"/>
    <w:basedOn w:val="Normal"/>
    <w:rsid w:val="00730FCB"/>
    <w:pPr>
      <w:ind w:left="566" w:hanging="283"/>
    </w:pPr>
  </w:style>
  <w:style w:type="paragraph" w:styleId="List3">
    <w:name w:val="List 3"/>
    <w:basedOn w:val="Normal"/>
    <w:rsid w:val="00730FCB"/>
    <w:pPr>
      <w:ind w:left="849" w:hanging="283"/>
    </w:pPr>
  </w:style>
  <w:style w:type="paragraph" w:styleId="List4">
    <w:name w:val="List 4"/>
    <w:basedOn w:val="Normal"/>
    <w:rsid w:val="00730FCB"/>
    <w:pPr>
      <w:ind w:left="1132" w:hanging="283"/>
    </w:pPr>
  </w:style>
  <w:style w:type="paragraph" w:styleId="List5">
    <w:name w:val="List 5"/>
    <w:basedOn w:val="Normal"/>
    <w:rsid w:val="00730FCB"/>
    <w:pPr>
      <w:ind w:left="1415" w:hanging="283"/>
    </w:pPr>
  </w:style>
  <w:style w:type="paragraph" w:styleId="MessageHeader">
    <w:name w:val="Message Header"/>
    <w:basedOn w:val="Normal"/>
    <w:rsid w:val="00730FCB"/>
    <w:rPr>
      <w:rFonts w:cs="Arial"/>
      <w:b/>
    </w:rPr>
  </w:style>
  <w:style w:type="paragraph" w:styleId="NormalWeb">
    <w:name w:val="Normal (Web)"/>
    <w:basedOn w:val="Normal"/>
    <w:uiPriority w:val="99"/>
    <w:rsid w:val="00A02515"/>
  </w:style>
  <w:style w:type="paragraph" w:styleId="NormalIndent">
    <w:name w:val="Normal Indent"/>
    <w:basedOn w:val="Normal"/>
    <w:rsid w:val="00A02515"/>
    <w:pPr>
      <w:ind w:left="1701"/>
    </w:pPr>
  </w:style>
  <w:style w:type="paragraph" w:styleId="NoteHeading">
    <w:name w:val="Note Heading"/>
    <w:basedOn w:val="Normal"/>
    <w:next w:val="Normal"/>
    <w:rsid w:val="00A02515"/>
  </w:style>
  <w:style w:type="character" w:styleId="PageNumber">
    <w:name w:val="page number"/>
    <w:basedOn w:val="DefaultParagraphFont"/>
    <w:rsid w:val="00A02515"/>
    <w:rPr>
      <w:lang w:val="de-CH"/>
    </w:rPr>
  </w:style>
  <w:style w:type="paragraph" w:styleId="PlainText">
    <w:name w:val="Plain Text"/>
    <w:basedOn w:val="Normal"/>
    <w:rsid w:val="00A02515"/>
    <w:rPr>
      <w:rFonts w:cs="Courier New"/>
      <w:szCs w:val="20"/>
    </w:rPr>
  </w:style>
  <w:style w:type="table" w:styleId="TableColumns1">
    <w:name w:val="Table Columns 1"/>
    <w:basedOn w:val="TableNormal"/>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KeepTogether">
    <w:name w:val="NormalKeepTogether"/>
    <w:basedOn w:val="Normal"/>
    <w:rsid w:val="00C67326"/>
    <w:pPr>
      <w:keepNext/>
      <w:keepLines/>
    </w:pPr>
  </w:style>
  <w:style w:type="paragraph" w:customStyle="1" w:styleId="PositionWithValue">
    <w:name w:val="PositionWithValue"/>
    <w:basedOn w:val="Normal"/>
    <w:rsid w:val="0088682C"/>
    <w:pPr>
      <w:tabs>
        <w:tab w:val="left" w:pos="7655"/>
        <w:tab w:val="decimal" w:pos="8959"/>
      </w:tabs>
      <w:ind w:right="2835"/>
    </w:pPr>
  </w:style>
  <w:style w:type="paragraph" w:customStyle="1" w:styleId="SignatureLines">
    <w:name w:val="SignatureLines"/>
    <w:basedOn w:val="Normal"/>
    <w:next w:val="SignatureText"/>
    <w:rsid w:val="003A293A"/>
    <w:pPr>
      <w:keepNext/>
      <w:keepLines/>
      <w:tabs>
        <w:tab w:val="left" w:leader="underscore" w:pos="3119"/>
        <w:tab w:val="left" w:pos="3969"/>
        <w:tab w:val="right" w:leader="underscore" w:pos="7088"/>
      </w:tabs>
    </w:pPr>
    <w:rPr>
      <w:sz w:val="8"/>
      <w:lang w:val="en-GB"/>
    </w:rPr>
  </w:style>
  <w:style w:type="paragraph" w:customStyle="1" w:styleId="SignatureText">
    <w:name w:val="SignatureText"/>
    <w:basedOn w:val="Normal"/>
    <w:rsid w:val="003A293A"/>
    <w:pPr>
      <w:keepNext/>
      <w:keepLines/>
      <w:tabs>
        <w:tab w:val="left" w:pos="3969"/>
      </w:tabs>
    </w:pPr>
    <w:rPr>
      <w:kern w:val="10"/>
      <w:position w:val="10"/>
      <w:sz w:val="17"/>
      <w:lang w:val="en-GB"/>
    </w:rPr>
  </w:style>
  <w:style w:type="character" w:customStyle="1" w:styleId="Italic">
    <w:name w:val="Italic"/>
    <w:basedOn w:val="DefaultParagraphFont"/>
    <w:rsid w:val="00B07FD9"/>
    <w:rPr>
      <w:i/>
      <w:lang w:val="de-CH"/>
    </w:rPr>
  </w:style>
  <w:style w:type="paragraph" w:customStyle="1" w:styleId="AbsenderFenster">
    <w:name w:val="Absender_Fenster"/>
    <w:basedOn w:val="Dokumentinformationen"/>
    <w:rsid w:val="008930B6"/>
    <w:pPr>
      <w:spacing w:after="15"/>
    </w:pPr>
  </w:style>
  <w:style w:type="character" w:styleId="PlaceholderText">
    <w:name w:val="Placeholder Text"/>
    <w:basedOn w:val="DefaultParagraphFont"/>
    <w:uiPriority w:val="99"/>
    <w:semiHidden/>
    <w:rsid w:val="00650EBF"/>
    <w:rPr>
      <w:color w:val="808080"/>
      <w:lang w:val="en-US"/>
    </w:rPr>
  </w:style>
  <w:style w:type="paragraph" w:customStyle="1" w:styleId="1pt">
    <w:name w:val="1pt"/>
    <w:basedOn w:val="NormalKeepTogether"/>
    <w:rsid w:val="00C67326"/>
    <w:pPr>
      <w:adjustRightInd/>
      <w:snapToGrid/>
      <w:spacing w:line="20" w:lineRule="exact"/>
    </w:pPr>
    <w:rPr>
      <w:color w:val="FFFFFF" w:themeColor="background1"/>
      <w:sz w:val="2"/>
      <w:szCs w:val="22"/>
      <w:lang w:eastAsia="de-DE"/>
    </w:rPr>
  </w:style>
  <w:style w:type="paragraph" w:customStyle="1" w:styleId="Informationen">
    <w:name w:val="Informationen"/>
    <w:basedOn w:val="Normal"/>
    <w:rsid w:val="00C0759C"/>
    <w:pPr>
      <w:keepNext/>
      <w:keepLines/>
      <w:spacing w:line="200" w:lineRule="atLeast"/>
    </w:pPr>
    <w:rPr>
      <w:sz w:val="16"/>
    </w:rPr>
  </w:style>
  <w:style w:type="paragraph" w:customStyle="1" w:styleId="Betreff">
    <w:name w:val="Betreff"/>
    <w:basedOn w:val="Normal"/>
    <w:next w:val="BetreffUntertitel"/>
    <w:rsid w:val="00CF0151"/>
    <w:rPr>
      <w:b/>
      <w:sz w:val="27"/>
    </w:rPr>
  </w:style>
  <w:style w:type="paragraph" w:styleId="NoSpacing">
    <w:name w:val="No Spacing"/>
    <w:uiPriority w:val="1"/>
    <w:rsid w:val="00E23A3E"/>
    <w:pPr>
      <w:adjustRightInd w:val="0"/>
      <w:snapToGrid w:val="0"/>
    </w:pPr>
    <w:rPr>
      <w:rFonts w:ascii="Arial" w:hAnsi="Arial"/>
      <w:sz w:val="21"/>
      <w:szCs w:val="24"/>
      <w:lang w:val="de-CH" w:eastAsia="de-CH"/>
    </w:rPr>
  </w:style>
  <w:style w:type="character" w:styleId="SubtleEmphasis">
    <w:name w:val="Subtle Emphasis"/>
    <w:basedOn w:val="DefaultParagraphFont"/>
    <w:uiPriority w:val="19"/>
    <w:rsid w:val="00E23A3E"/>
    <w:rPr>
      <w:i/>
      <w:iCs/>
      <w:color w:val="404040" w:themeColor="text1" w:themeTint="BF"/>
      <w:lang w:val="de-CH"/>
    </w:rPr>
  </w:style>
  <w:style w:type="character" w:styleId="SubtleReference">
    <w:name w:val="Subtle Reference"/>
    <w:basedOn w:val="DefaultParagraphFont"/>
    <w:uiPriority w:val="31"/>
    <w:rsid w:val="00E23A3E"/>
    <w:rPr>
      <w:smallCaps/>
      <w:color w:val="5A5A5A" w:themeColor="text1" w:themeTint="A5"/>
      <w:lang w:val="de-CH"/>
    </w:rPr>
  </w:style>
  <w:style w:type="character" w:styleId="IntenseEmphasis">
    <w:name w:val="Intense Emphasis"/>
    <w:basedOn w:val="DefaultParagraphFont"/>
    <w:uiPriority w:val="21"/>
    <w:rsid w:val="00E23A3E"/>
    <w:rPr>
      <w:i/>
      <w:iCs/>
      <w:color w:val="4F81BD" w:themeColor="accent1"/>
      <w:lang w:val="de-CH"/>
    </w:rPr>
  </w:style>
  <w:style w:type="character" w:styleId="IntenseReference">
    <w:name w:val="Intense Reference"/>
    <w:basedOn w:val="DefaultParagraphFont"/>
    <w:uiPriority w:val="32"/>
    <w:rsid w:val="00E23A3E"/>
    <w:rPr>
      <w:b/>
      <w:bCs/>
      <w:smallCaps/>
      <w:color w:val="4F81BD" w:themeColor="accent1"/>
      <w:spacing w:val="5"/>
      <w:lang w:val="de-CH"/>
    </w:rPr>
  </w:style>
  <w:style w:type="paragraph" w:styleId="Quote">
    <w:name w:val="Quote"/>
    <w:basedOn w:val="Normal"/>
    <w:next w:val="Normal"/>
    <w:link w:val="QuoteChar"/>
    <w:uiPriority w:val="29"/>
    <w:rsid w:val="00E23A3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23A3E"/>
    <w:rPr>
      <w:rFonts w:ascii="Arial" w:hAnsi="Arial"/>
      <w:i/>
      <w:iCs/>
      <w:color w:val="404040" w:themeColor="text1" w:themeTint="BF"/>
      <w:sz w:val="21"/>
      <w:szCs w:val="24"/>
      <w:lang w:val="de-CH" w:eastAsia="de-CH"/>
    </w:rPr>
  </w:style>
  <w:style w:type="paragraph" w:styleId="IntenseQuote">
    <w:name w:val="Intense Quote"/>
    <w:basedOn w:val="Normal"/>
    <w:next w:val="Normal"/>
    <w:link w:val="IntenseQuoteChar"/>
    <w:uiPriority w:val="30"/>
    <w:rsid w:val="00E23A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23A3E"/>
    <w:rPr>
      <w:rFonts w:ascii="Arial" w:hAnsi="Arial"/>
      <w:i/>
      <w:iCs/>
      <w:color w:val="4F81BD" w:themeColor="accent1"/>
      <w:sz w:val="21"/>
      <w:szCs w:val="24"/>
      <w:lang w:val="de-CH" w:eastAsia="de-CH"/>
    </w:rPr>
  </w:style>
  <w:style w:type="paragraph" w:styleId="ListParagraph">
    <w:name w:val="List Paragraph"/>
    <w:basedOn w:val="Normal"/>
    <w:uiPriority w:val="34"/>
    <w:rsid w:val="00E23A3E"/>
    <w:pPr>
      <w:ind w:left="720"/>
      <w:contextualSpacing/>
    </w:pPr>
  </w:style>
  <w:style w:type="paragraph" w:styleId="TOCHeading">
    <w:name w:val="TOC Heading"/>
    <w:basedOn w:val="Heading1"/>
    <w:next w:val="Normal"/>
    <w:uiPriority w:val="39"/>
    <w:unhideWhenUsed/>
    <w:rsid w:val="00E64B3A"/>
    <w:pPr>
      <w:numPr>
        <w:numId w:val="0"/>
      </w:numPr>
      <w:adjustRightInd/>
      <w:snapToGrid/>
      <w:spacing w:before="240" w:line="259" w:lineRule="auto"/>
      <w:outlineLvl w:val="9"/>
    </w:pPr>
    <w:rPr>
      <w:rFonts w:asciiTheme="majorHAnsi" w:eastAsiaTheme="majorEastAsia" w:hAnsiTheme="majorHAnsi" w:cstheme="majorBidi"/>
      <w:b w:val="0"/>
      <w:bCs w:val="0"/>
      <w:snapToGrid/>
      <w:color w:val="365F91" w:themeColor="accent1" w:themeShade="BF"/>
      <w:sz w:val="32"/>
    </w:rPr>
  </w:style>
  <w:style w:type="paragraph" w:customStyle="1" w:styleId="Bildlegende">
    <w:name w:val="Bildlegende"/>
    <w:basedOn w:val="Informationen"/>
    <w:qFormat/>
    <w:rsid w:val="001F3D06"/>
    <w:pPr>
      <w:spacing w:before="60"/>
    </w:pPr>
  </w:style>
  <w:style w:type="paragraph" w:customStyle="1" w:styleId="Auflistung1Ebene">
    <w:name w:val="Auflistung 1. Ebene"/>
    <w:basedOn w:val="Normal"/>
    <w:qFormat/>
    <w:rsid w:val="00476646"/>
    <w:pPr>
      <w:numPr>
        <w:numId w:val="25"/>
      </w:numPr>
      <w:ind w:left="170" w:hanging="170"/>
    </w:pPr>
    <w:rPr>
      <w:szCs w:val="20"/>
    </w:rPr>
  </w:style>
  <w:style w:type="paragraph" w:customStyle="1" w:styleId="Auflistung2Ebene">
    <w:name w:val="Auflistung 2. Ebene"/>
    <w:basedOn w:val="Normal"/>
    <w:qFormat/>
    <w:rsid w:val="00476646"/>
    <w:pPr>
      <w:numPr>
        <w:numId w:val="43"/>
      </w:numPr>
      <w:ind w:left="340" w:hanging="170"/>
    </w:pPr>
    <w:rPr>
      <w:szCs w:val="20"/>
    </w:rPr>
  </w:style>
  <w:style w:type="paragraph" w:customStyle="1" w:styleId="AuflistungAlphabetisch">
    <w:name w:val="Auflistung Alphabetisch"/>
    <w:basedOn w:val="Normal"/>
    <w:qFormat/>
    <w:rsid w:val="00913E10"/>
    <w:pPr>
      <w:numPr>
        <w:numId w:val="26"/>
      </w:numPr>
      <w:ind w:left="357" w:hanging="357"/>
    </w:pPr>
    <w:rPr>
      <w:szCs w:val="20"/>
    </w:rPr>
  </w:style>
  <w:style w:type="paragraph" w:customStyle="1" w:styleId="AuflistungRmisch">
    <w:name w:val="Auflistung Römisch"/>
    <w:basedOn w:val="Normal"/>
    <w:qFormat/>
    <w:rsid w:val="00913E10"/>
    <w:pPr>
      <w:numPr>
        <w:numId w:val="27"/>
      </w:numPr>
      <w:adjustRightInd/>
      <w:snapToGrid/>
    </w:pPr>
    <w:rPr>
      <w:szCs w:val="20"/>
    </w:rPr>
  </w:style>
  <w:style w:type="paragraph" w:styleId="ListBullet">
    <w:name w:val="List Bullet"/>
    <w:basedOn w:val="Normal"/>
    <w:rsid w:val="00913E10"/>
    <w:pPr>
      <w:numPr>
        <w:numId w:val="41"/>
      </w:numPr>
      <w:adjustRightInd/>
      <w:snapToGrid/>
      <w:ind w:left="357" w:hanging="357"/>
    </w:pPr>
    <w:rPr>
      <w:szCs w:val="20"/>
    </w:rPr>
  </w:style>
  <w:style w:type="paragraph" w:customStyle="1" w:styleId="AuflistungNummern">
    <w:name w:val="Auflistung Nummern"/>
    <w:basedOn w:val="ListBullet"/>
    <w:qFormat/>
    <w:rsid w:val="00913E10"/>
    <w:pPr>
      <w:numPr>
        <w:numId w:val="42"/>
      </w:numPr>
      <w:ind w:left="357" w:hanging="357"/>
    </w:pPr>
  </w:style>
  <w:style w:type="paragraph" w:styleId="ListBullet2">
    <w:name w:val="List Bullet 2"/>
    <w:basedOn w:val="Normal"/>
    <w:unhideWhenUsed/>
    <w:rsid w:val="00A0489F"/>
    <w:pPr>
      <w:numPr>
        <w:numId w:val="2"/>
      </w:numPr>
      <w:contextualSpacing/>
    </w:pPr>
  </w:style>
  <w:style w:type="paragraph" w:styleId="ListBullet3">
    <w:name w:val="List Bullet 3"/>
    <w:basedOn w:val="Normal"/>
    <w:unhideWhenUsed/>
    <w:rsid w:val="00A0489F"/>
    <w:pPr>
      <w:numPr>
        <w:numId w:val="3"/>
      </w:numPr>
      <w:contextualSpacing/>
    </w:pPr>
  </w:style>
  <w:style w:type="paragraph" w:customStyle="1" w:styleId="BetreffUntertitel">
    <w:name w:val="Betreff_Untertitel"/>
    <w:basedOn w:val="Subtitle"/>
    <w:rsid w:val="00032D8D"/>
    <w:pPr>
      <w:numPr>
        <w:numId w:val="44"/>
      </w:numPr>
      <w:ind w:left="170" w:hanging="170"/>
    </w:pPr>
  </w:style>
  <w:style w:type="paragraph" w:customStyle="1" w:styleId="Auflistung1EbenenachNummerierung">
    <w:name w:val="Auflistung 1. Ebene nach Nummerierung"/>
    <w:basedOn w:val="Auflistung1Ebene"/>
    <w:qFormat/>
    <w:rsid w:val="00AC17CD"/>
    <w:pPr>
      <w:ind w:left="527"/>
    </w:pPr>
  </w:style>
  <w:style w:type="paragraph" w:customStyle="1" w:styleId="Auflistung2EbenenachNummerierung">
    <w:name w:val="Auflistung 2. Ebene nach Nummerierung"/>
    <w:basedOn w:val="Auflistung2Ebene"/>
    <w:qFormat/>
    <w:rsid w:val="00AC17CD"/>
    <w:pPr>
      <w:ind w:left="697"/>
    </w:pPr>
  </w:style>
  <w:style w:type="paragraph" w:styleId="Revision">
    <w:name w:val="Revision"/>
    <w:hidden/>
    <w:uiPriority w:val="99"/>
    <w:semiHidden/>
    <w:rsid w:val="00063BA1"/>
    <w:rPr>
      <w:rFonts w:ascii="Arial" w:hAnsi="Arial"/>
      <w:szCs w:val="24"/>
      <w:lang w:val="de-CH" w:eastAsia="de-CH"/>
    </w:rPr>
  </w:style>
  <w:style w:type="paragraph" w:customStyle="1" w:styleId="TextFW">
    <w:name w:val="Text FWü"/>
    <w:basedOn w:val="Normal"/>
    <w:autoRedefine/>
    <w:rsid w:val="000947DA"/>
    <w:pPr>
      <w:tabs>
        <w:tab w:val="left" w:pos="567"/>
        <w:tab w:val="left" w:leader="underscore" w:pos="3119"/>
        <w:tab w:val="left" w:leader="underscore" w:pos="6521"/>
        <w:tab w:val="left" w:pos="8480"/>
        <w:tab w:val="left" w:leader="underscore" w:pos="9639"/>
      </w:tabs>
      <w:adjustRightInd/>
      <w:snapToGrid/>
      <w:spacing w:line="240" w:lineRule="auto"/>
    </w:pPr>
    <w:rPr>
      <w:rFonts w:ascii="Helvetica" w:hAnsi="Helvetica"/>
      <w:b/>
      <w:spacing w:val="8"/>
      <w:sz w:val="22"/>
      <w:szCs w:val="22"/>
    </w:rPr>
  </w:style>
  <w:style w:type="character" w:styleId="UnresolvedMention">
    <w:name w:val="Unresolved Mention"/>
    <w:basedOn w:val="DefaultParagraphFont"/>
    <w:uiPriority w:val="99"/>
    <w:semiHidden/>
    <w:unhideWhenUsed/>
    <w:rsid w:val="00433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2524">
      <w:bodyDiv w:val="1"/>
      <w:marLeft w:val="0"/>
      <w:marRight w:val="0"/>
      <w:marTop w:val="0"/>
      <w:marBottom w:val="0"/>
      <w:divBdr>
        <w:top w:val="none" w:sz="0" w:space="0" w:color="auto"/>
        <w:left w:val="none" w:sz="0" w:space="0" w:color="auto"/>
        <w:bottom w:val="none" w:sz="0" w:space="0" w:color="auto"/>
        <w:right w:val="none" w:sz="0" w:space="0" w:color="auto"/>
      </w:divBdr>
      <w:divsChild>
        <w:div w:id="913469721">
          <w:marLeft w:val="0"/>
          <w:marRight w:val="0"/>
          <w:marTop w:val="0"/>
          <w:marBottom w:val="0"/>
          <w:divBdr>
            <w:top w:val="none" w:sz="0" w:space="0" w:color="auto"/>
            <w:left w:val="none" w:sz="0" w:space="0" w:color="auto"/>
            <w:bottom w:val="none" w:sz="0" w:space="0" w:color="auto"/>
            <w:right w:val="none" w:sz="0" w:space="0" w:color="auto"/>
          </w:divBdr>
          <w:divsChild>
            <w:div w:id="1600017722">
              <w:marLeft w:val="0"/>
              <w:marRight w:val="0"/>
              <w:marTop w:val="0"/>
              <w:marBottom w:val="0"/>
              <w:divBdr>
                <w:top w:val="none" w:sz="0" w:space="0" w:color="auto"/>
                <w:left w:val="none" w:sz="0" w:space="0" w:color="auto"/>
                <w:bottom w:val="none" w:sz="0" w:space="0" w:color="auto"/>
                <w:right w:val="none" w:sz="0" w:space="0" w:color="auto"/>
              </w:divBdr>
              <w:divsChild>
                <w:div w:id="58637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4927">
      <w:bodyDiv w:val="1"/>
      <w:marLeft w:val="0"/>
      <w:marRight w:val="0"/>
      <w:marTop w:val="0"/>
      <w:marBottom w:val="0"/>
      <w:divBdr>
        <w:top w:val="none" w:sz="0" w:space="0" w:color="auto"/>
        <w:left w:val="none" w:sz="0" w:space="0" w:color="auto"/>
        <w:bottom w:val="none" w:sz="0" w:space="0" w:color="auto"/>
        <w:right w:val="none" w:sz="0" w:space="0" w:color="auto"/>
      </w:divBdr>
      <w:divsChild>
        <w:div w:id="1254389602">
          <w:marLeft w:val="0"/>
          <w:marRight w:val="0"/>
          <w:marTop w:val="0"/>
          <w:marBottom w:val="0"/>
          <w:divBdr>
            <w:top w:val="none" w:sz="0" w:space="0" w:color="auto"/>
            <w:left w:val="none" w:sz="0" w:space="0" w:color="auto"/>
            <w:bottom w:val="none" w:sz="0" w:space="0" w:color="auto"/>
            <w:right w:val="none" w:sz="0" w:space="0" w:color="auto"/>
          </w:divBdr>
          <w:divsChild>
            <w:div w:id="129372463">
              <w:marLeft w:val="0"/>
              <w:marRight w:val="0"/>
              <w:marTop w:val="0"/>
              <w:marBottom w:val="0"/>
              <w:divBdr>
                <w:top w:val="none" w:sz="0" w:space="0" w:color="auto"/>
                <w:left w:val="none" w:sz="0" w:space="0" w:color="auto"/>
                <w:bottom w:val="none" w:sz="0" w:space="0" w:color="auto"/>
                <w:right w:val="none" w:sz="0" w:space="0" w:color="auto"/>
              </w:divBdr>
              <w:divsChild>
                <w:div w:id="10843441">
                  <w:marLeft w:val="0"/>
                  <w:marRight w:val="0"/>
                  <w:marTop w:val="0"/>
                  <w:marBottom w:val="0"/>
                  <w:divBdr>
                    <w:top w:val="none" w:sz="0" w:space="0" w:color="auto"/>
                    <w:left w:val="none" w:sz="0" w:space="0" w:color="auto"/>
                    <w:bottom w:val="none" w:sz="0" w:space="0" w:color="auto"/>
                    <w:right w:val="none" w:sz="0" w:space="0" w:color="auto"/>
                  </w:divBdr>
                  <w:divsChild>
                    <w:div w:id="39354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056813">
      <w:bodyDiv w:val="1"/>
      <w:marLeft w:val="0"/>
      <w:marRight w:val="0"/>
      <w:marTop w:val="0"/>
      <w:marBottom w:val="0"/>
      <w:divBdr>
        <w:top w:val="none" w:sz="0" w:space="0" w:color="auto"/>
        <w:left w:val="none" w:sz="0" w:space="0" w:color="auto"/>
        <w:bottom w:val="none" w:sz="0" w:space="0" w:color="auto"/>
        <w:right w:val="none" w:sz="0" w:space="0" w:color="auto"/>
      </w:divBdr>
      <w:divsChild>
        <w:div w:id="1730105578">
          <w:marLeft w:val="0"/>
          <w:marRight w:val="0"/>
          <w:marTop w:val="0"/>
          <w:marBottom w:val="0"/>
          <w:divBdr>
            <w:top w:val="none" w:sz="0" w:space="0" w:color="auto"/>
            <w:left w:val="none" w:sz="0" w:space="0" w:color="auto"/>
            <w:bottom w:val="none" w:sz="0" w:space="0" w:color="auto"/>
            <w:right w:val="none" w:sz="0" w:space="0" w:color="auto"/>
          </w:divBdr>
          <w:divsChild>
            <w:div w:id="468208938">
              <w:marLeft w:val="0"/>
              <w:marRight w:val="0"/>
              <w:marTop w:val="0"/>
              <w:marBottom w:val="0"/>
              <w:divBdr>
                <w:top w:val="none" w:sz="0" w:space="0" w:color="auto"/>
                <w:left w:val="none" w:sz="0" w:space="0" w:color="auto"/>
                <w:bottom w:val="none" w:sz="0" w:space="0" w:color="auto"/>
                <w:right w:val="none" w:sz="0" w:space="0" w:color="auto"/>
              </w:divBdr>
              <w:divsChild>
                <w:div w:id="1434592256">
                  <w:marLeft w:val="0"/>
                  <w:marRight w:val="0"/>
                  <w:marTop w:val="0"/>
                  <w:marBottom w:val="0"/>
                  <w:divBdr>
                    <w:top w:val="none" w:sz="0" w:space="0" w:color="auto"/>
                    <w:left w:val="none" w:sz="0" w:space="0" w:color="auto"/>
                    <w:bottom w:val="none" w:sz="0" w:space="0" w:color="auto"/>
                    <w:right w:val="none" w:sz="0" w:space="0" w:color="auto"/>
                  </w:divBdr>
                  <w:divsChild>
                    <w:div w:id="25783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suedgarten.ch/userfiles/files/GSZ%20Erl&#228;uterungen%20Gartenordnung%20Stadt%20(2).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stadt-zuerich.ch/content/dam/stzh/ted/Deutsch/gsz_2/publikationen/gaerten-und-pachten/2022_Gartenordnung-GOZ.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Formulas">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</officeatwork>
</file>

<file path=customXml/item2.xml><?xml version="1.0" encoding="utf-8"?>
<officeatwork xmlns="http://schemas.officeatwork.com/Document">eNp7v3u/jUt+cmlual6JnU1wfk5pSWZ+nmeKnY0+MscnMS+9NDE91c7IwNTURh/OtQnLTC0HqoVQAUCh4NSc1OQSO0eTgPyikqLEzBIbfSRhG324ZQAEICx5</officeatwork>
</file>

<file path=customXml/item3.xml><?xml version="1.0" encoding="utf-8"?>
<officeatwork xmlns="http://schemas.officeatwork.com/MasterProperties">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</officeatwork>
</file>

<file path=customXml/item4.xml><?xml version="1.0" encoding="utf-8"?>
<officeatwork xmlns="http://schemas.officeatwork.com/Media"/>
</file>

<file path=customXml/item5.xml><?xml version="1.0" encoding="utf-8"?>
<officeatwork xmlns="http://schemas.officeatwork.com/CustomXMLPart">
  <Seite>Seite</Seite>
  <Klassifikation>​</Klassifikation>
</officeatwork>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622A8-969C-4F9E-85F6-34CADCBB54E3}">
  <ds:schemaRefs>
    <ds:schemaRef ds:uri="http://schemas.officeatwork.com/Formulas"/>
  </ds:schemaRefs>
</ds:datastoreItem>
</file>

<file path=customXml/itemProps2.xml><?xml version="1.0" encoding="utf-8"?>
<ds:datastoreItem xmlns:ds="http://schemas.openxmlformats.org/officeDocument/2006/customXml" ds:itemID="{8B0D02CF-5A83-42A5-A165-54FE47A27261}">
  <ds:schemaRefs>
    <ds:schemaRef ds:uri="http://schemas.officeatwork.com/Document"/>
  </ds:schemaRefs>
</ds:datastoreItem>
</file>

<file path=customXml/itemProps3.xml><?xml version="1.0" encoding="utf-8"?>
<ds:datastoreItem xmlns:ds="http://schemas.openxmlformats.org/officeDocument/2006/customXml" ds:itemID="{157F12F1-487E-4CAC-B911-F88E2B17A0EA}">
  <ds:schemaRefs>
    <ds:schemaRef ds:uri="http://schemas.officeatwork.com/MasterProperties"/>
  </ds:schemaRefs>
</ds:datastoreItem>
</file>

<file path=customXml/itemProps4.xml><?xml version="1.0" encoding="utf-8"?>
<ds:datastoreItem xmlns:ds="http://schemas.openxmlformats.org/officeDocument/2006/customXml" ds:itemID="{FE9D5540-6565-4F52-812A-D31AD899DA7E}">
  <ds:schemaRefs>
    <ds:schemaRef ds:uri="http://schemas.officeatwork.com/Media"/>
  </ds:schemaRefs>
</ds:datastoreItem>
</file>

<file path=customXml/itemProps5.xml><?xml version="1.0" encoding="utf-8"?>
<ds:datastoreItem xmlns:ds="http://schemas.openxmlformats.org/officeDocument/2006/customXml" ds:itemID="{CA574664-57D9-4A84-A7EF-1EBE85C5107E}">
  <ds:schemaRefs>
    <ds:schemaRef ds:uri="http://schemas.officeatwork.com/CustomXMLPart"/>
  </ds:schemaRefs>
</ds:datastoreItem>
</file>

<file path=customXml/itemProps6.xml><?xml version="1.0" encoding="utf-8"?>
<ds:datastoreItem xmlns:ds="http://schemas.openxmlformats.org/officeDocument/2006/customXml" ds:itemID="{832699A0-1FBC-4F30-9383-25A19D757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928</Words>
  <Characters>5295</Characters>
  <Application>Microsoft Office Word</Application>
  <DocSecurity>8</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Baugesuch für Bauten und Anlagen auf Familiengartenparzellen</dc:subject>
  <dc:creator/>
  <cp:keywords/>
  <dc:description/>
  <cp:lastModifiedBy/>
  <cp:revision>1</cp:revision>
  <cp:lastPrinted>2007-07-31T16:59:00Z</cp:lastPrinted>
  <dcterms:created xsi:type="dcterms:W3CDTF">2024-04-10T20:00:00Z</dcterms:created>
  <dcterms:modified xsi:type="dcterms:W3CDTF">2024-04-10T20:00:00Z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
  </property>
  <property fmtid="{D5CDD505-2E9C-101B-9397-08002B2CF9AE}" pid="3" name="BM_Subject">
    <vt:lpwstr>Baugesuch für Bauten und Anlagen auf Familiengartenparzellen</vt:lpwstr>
  </property>
  <property fmtid="{D5CDD505-2E9C-101B-9397-08002B2CF9AE}" pid="4" name="CustomField.Beilage">
    <vt:lpwstr/>
  </property>
  <property fmtid="{D5CDD505-2E9C-101B-9397-08002B2CF9AE}" pid="5" name="CustomField.Dokumenttyp">
    <vt:lpwstr/>
  </property>
  <property fmtid="{D5CDD505-2E9C-101B-9397-08002B2CF9AE}" pid="6" name="Doc.Subject">
    <vt:lpwstr>Betreff</vt:lpwstr>
  </property>
  <property fmtid="{D5CDD505-2E9C-101B-9397-08002B2CF9AE}" pid="7" name="Doc.Text">
    <vt:lpwstr>[Text]</vt:lpwstr>
  </property>
  <property fmtid="{D5CDD505-2E9C-101B-9397-08002B2CF9AE}" pid="8" name="Outputprofile.Draft">
    <vt:lpwstr/>
  </property>
</Properties>
</file>